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94713">
      <w:pPr>
        <w:ind w:firstLine="0"/>
        <w:jc w:val="center"/>
        <w:outlineLvl w:val="9"/>
        <w:rPr>
          <w:rFonts w:hint="eastAsia" w:cs="黑体" w:asciiTheme="minorEastAsia" w:hAnsiTheme="minorEastAsia" w:eastAsiaTheme="minorEastAsia"/>
          <w:color w:val="auto"/>
          <w:spacing w:val="20"/>
          <w:sz w:val="84"/>
          <w:szCs w:val="84"/>
          <w:highlight w:val="none"/>
        </w:rPr>
      </w:pPr>
    </w:p>
    <w:p w14:paraId="50B41BB7">
      <w:pPr>
        <w:ind w:firstLine="0"/>
        <w:jc w:val="center"/>
        <w:outlineLvl w:val="9"/>
        <w:rPr>
          <w:rFonts w:cs="黑体" w:asciiTheme="minorEastAsia" w:hAnsiTheme="minorEastAsia" w:eastAsiaTheme="minorEastAsia"/>
          <w:color w:val="auto"/>
          <w:spacing w:val="20"/>
          <w:sz w:val="84"/>
          <w:szCs w:val="84"/>
          <w:highlight w:val="none"/>
        </w:rPr>
      </w:pPr>
      <w:r>
        <w:rPr>
          <w:rFonts w:hint="eastAsia" w:cs="黑体" w:asciiTheme="minorEastAsia" w:hAnsiTheme="minorEastAsia" w:eastAsiaTheme="minorEastAsia"/>
          <w:color w:val="auto"/>
          <w:spacing w:val="20"/>
          <w:sz w:val="84"/>
          <w:szCs w:val="84"/>
          <w:highlight w:val="none"/>
        </w:rPr>
        <w:t>无锡市政府采购</w:t>
      </w:r>
    </w:p>
    <w:p w14:paraId="005F7BAD">
      <w:pPr>
        <w:outlineLvl w:val="9"/>
        <w:rPr>
          <w:rFonts w:asciiTheme="minorEastAsia" w:hAnsiTheme="minorEastAsia" w:eastAsiaTheme="minorEastAsia"/>
          <w:color w:val="auto"/>
          <w:highlight w:val="none"/>
        </w:rPr>
      </w:pPr>
    </w:p>
    <w:p w14:paraId="71E9FB00">
      <w:pPr>
        <w:outlineLvl w:val="9"/>
        <w:rPr>
          <w:rFonts w:asciiTheme="minorEastAsia" w:hAnsiTheme="minorEastAsia" w:eastAsiaTheme="minorEastAsia"/>
          <w:color w:val="auto"/>
          <w:highlight w:val="none"/>
        </w:rPr>
      </w:pPr>
    </w:p>
    <w:p w14:paraId="54860151">
      <w:pPr>
        <w:outlineLvl w:val="9"/>
        <w:rPr>
          <w:rFonts w:asciiTheme="minorEastAsia" w:hAnsiTheme="minorEastAsia" w:eastAsiaTheme="minorEastAsia"/>
          <w:color w:val="auto"/>
          <w:highlight w:val="none"/>
        </w:rPr>
      </w:pPr>
    </w:p>
    <w:p w14:paraId="296DB9F4">
      <w:pPr>
        <w:ind w:firstLine="0"/>
        <w:jc w:val="center"/>
        <w:outlineLvl w:val="9"/>
        <w:rPr>
          <w:rFonts w:cs="黑体" w:asciiTheme="minorEastAsia" w:hAnsiTheme="minorEastAsia" w:eastAsiaTheme="minorEastAsia"/>
          <w:color w:val="auto"/>
          <w:spacing w:val="20"/>
          <w:sz w:val="52"/>
          <w:szCs w:val="52"/>
          <w:highlight w:val="none"/>
        </w:rPr>
      </w:pPr>
      <w:r>
        <w:rPr>
          <w:rFonts w:hint="eastAsia" w:cs="黑体" w:asciiTheme="minorEastAsia" w:hAnsiTheme="minorEastAsia" w:eastAsiaTheme="minorEastAsia"/>
          <w:color w:val="auto"/>
          <w:spacing w:val="20"/>
          <w:sz w:val="52"/>
          <w:szCs w:val="52"/>
          <w:highlight w:val="none"/>
        </w:rPr>
        <w:t>公开</w:t>
      </w:r>
    </w:p>
    <w:p w14:paraId="47CE4E47">
      <w:pPr>
        <w:ind w:firstLine="0"/>
        <w:jc w:val="center"/>
        <w:outlineLvl w:val="9"/>
        <w:rPr>
          <w:rFonts w:cs="黑体" w:asciiTheme="minorEastAsia" w:hAnsiTheme="minorEastAsia" w:eastAsiaTheme="minorEastAsia"/>
          <w:color w:val="auto"/>
          <w:spacing w:val="20"/>
          <w:sz w:val="52"/>
          <w:szCs w:val="52"/>
          <w:highlight w:val="none"/>
        </w:rPr>
      </w:pPr>
      <w:r>
        <w:rPr>
          <w:rFonts w:cs="黑体" w:asciiTheme="minorEastAsia" w:hAnsiTheme="minorEastAsia" w:eastAsiaTheme="minorEastAsia"/>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line id="直接连接符 3"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qtfn52AAAAAkBAAAPAAAAAAAAAAEAIAAA&#10;ACIAAABkcnMvZG93bnJldi54bWxQSwECFAAUAAAACACHTuJAE874ZwwCAAAcBAAADgAAAAAAAAAB&#10;ACAAAAAnAQAAZHJzL2Uyb0RvYy54bWxQSwUGAAAAAAYABgBZAQAApQUAAAAA&#10;">
                <v:fill on="f" focussize="0,0"/>
                <v:stroke color="#000000" joinstyle="miter"/>
                <v:imagedata o:title=""/>
                <o:lock v:ext="edit" aspectratio="f"/>
              </v:line>
            </w:pict>
          </mc:Fallback>
        </mc:AlternateContent>
      </w:r>
      <w:r>
        <w:rPr>
          <w:rFonts w:hint="eastAsia" w:cs="黑体" w:asciiTheme="minorEastAsia" w:hAnsiTheme="minorEastAsia" w:eastAsiaTheme="minorEastAsia"/>
          <w:color w:val="auto"/>
          <w:spacing w:val="20"/>
          <w:sz w:val="52"/>
          <w:szCs w:val="52"/>
          <w:highlight w:val="none"/>
        </w:rPr>
        <w:t>招标文件</w:t>
      </w:r>
    </w:p>
    <w:p w14:paraId="32866D3F">
      <w:pPr>
        <w:ind w:firstLine="0"/>
        <w:jc w:val="center"/>
        <w:outlineLvl w:val="9"/>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（全流程电子化）</w:t>
      </w:r>
    </w:p>
    <w:p w14:paraId="1C8341B4">
      <w:pPr>
        <w:outlineLvl w:val="9"/>
        <w:rPr>
          <w:rFonts w:asciiTheme="minorEastAsia" w:hAnsiTheme="minorEastAsia" w:eastAsiaTheme="minorEastAsia"/>
          <w:color w:val="auto"/>
          <w:highlight w:val="none"/>
        </w:rPr>
      </w:pPr>
    </w:p>
    <w:p w14:paraId="41BD311F">
      <w:pPr>
        <w:outlineLvl w:val="9"/>
        <w:rPr>
          <w:rFonts w:asciiTheme="minorEastAsia" w:hAnsiTheme="minorEastAsia" w:eastAsiaTheme="minorEastAsia"/>
          <w:color w:val="auto"/>
          <w:highlight w:val="none"/>
        </w:rPr>
      </w:pPr>
    </w:p>
    <w:p w14:paraId="06A116CC">
      <w:pPr>
        <w:spacing w:line="360" w:lineRule="auto"/>
        <w:ind w:firstLine="600"/>
        <w:jc w:val="both"/>
        <w:outlineLvl w:val="9"/>
        <w:rPr>
          <w:rFonts w:cs="黑体" w:asciiTheme="minorEastAsia" w:hAnsiTheme="minorEastAsia" w:eastAsiaTheme="minorEastAsia"/>
          <w:color w:val="auto"/>
          <w:sz w:val="30"/>
          <w:szCs w:val="30"/>
          <w:highlight w:val="none"/>
        </w:rPr>
      </w:pPr>
    </w:p>
    <w:p w14:paraId="35C41462">
      <w:pPr>
        <w:spacing w:line="360" w:lineRule="auto"/>
        <w:ind w:firstLine="600"/>
        <w:jc w:val="both"/>
        <w:outlineLvl w:val="9"/>
        <w:rPr>
          <w:rFonts w:cs="黑体" w:asciiTheme="minorEastAsia" w:hAnsiTheme="minorEastAsia" w:eastAsiaTheme="minorEastAsia"/>
          <w:color w:val="auto"/>
          <w:sz w:val="30"/>
          <w:szCs w:val="30"/>
          <w:highlight w:val="none"/>
        </w:rPr>
      </w:pPr>
    </w:p>
    <w:p w14:paraId="4E8D931C">
      <w:pPr>
        <w:pStyle w:val="256"/>
        <w:rPr>
          <w:rFonts w:cs="黑体" w:asciiTheme="minorEastAsia" w:hAnsiTheme="minorEastAsia" w:eastAsiaTheme="minorEastAsia"/>
          <w:color w:val="auto"/>
          <w:sz w:val="30"/>
          <w:szCs w:val="30"/>
          <w:highlight w:val="none"/>
        </w:rPr>
      </w:pPr>
    </w:p>
    <w:p w14:paraId="52C47890">
      <w:pPr>
        <w:pStyle w:val="256"/>
        <w:rPr>
          <w:rFonts w:cs="黑体" w:asciiTheme="minorEastAsia" w:hAnsiTheme="minorEastAsia" w:eastAsiaTheme="minorEastAsia"/>
          <w:color w:val="auto"/>
          <w:sz w:val="30"/>
          <w:szCs w:val="30"/>
          <w:highlight w:val="none"/>
        </w:rPr>
      </w:pPr>
    </w:p>
    <w:p w14:paraId="1B3975B3">
      <w:pPr>
        <w:spacing w:after="120" w:line="360" w:lineRule="auto"/>
        <w:ind w:left="420" w:firstLine="600"/>
        <w:jc w:val="both"/>
        <w:outlineLvl w:val="9"/>
        <w:rPr>
          <w:rFonts w:hint="eastAsia" w:cs="黑体" w:asciiTheme="minorEastAsia" w:hAnsiTheme="minorEastAsia" w:eastAsiaTheme="minorEastAsia"/>
          <w:color w:val="auto"/>
          <w:sz w:val="30"/>
          <w:szCs w:val="30"/>
          <w:highlight w:val="none"/>
          <w:lang w:eastAsia="zh-CN"/>
        </w:rPr>
      </w:pPr>
      <w:r>
        <w:rPr>
          <w:rFonts w:hint="eastAsia" w:cs="黑体" w:asciiTheme="minorEastAsia" w:hAnsiTheme="minorEastAsia" w:eastAsiaTheme="minorEastAsia"/>
          <w:color w:val="auto"/>
          <w:sz w:val="30"/>
          <w:szCs w:val="30"/>
          <w:highlight w:val="none"/>
        </w:rPr>
        <w:t>政府采购编号：JSZC-320211-JSTY-G2026-0007</w:t>
      </w:r>
    </w:p>
    <w:p w14:paraId="5A0246F4">
      <w:pPr>
        <w:spacing w:after="120" w:line="360" w:lineRule="auto"/>
        <w:ind w:left="420" w:firstLine="600"/>
        <w:outlineLvl w:val="9"/>
        <w:rPr>
          <w:rFonts w:hint="eastAsia" w:cs="黑体" w:asciiTheme="minorEastAsia" w:hAnsiTheme="minorEastAsia" w:eastAsiaTheme="minorEastAsia"/>
          <w:color w:val="auto"/>
          <w:highlight w:val="none"/>
          <w:lang w:eastAsia="zh-CN"/>
        </w:rPr>
      </w:pPr>
      <w:r>
        <w:rPr>
          <w:rFonts w:hint="eastAsia" w:cs="黑体" w:asciiTheme="minorEastAsia" w:hAnsiTheme="minorEastAsia" w:eastAsiaTheme="minorEastAsia"/>
          <w:color w:val="auto"/>
          <w:sz w:val="30"/>
          <w:szCs w:val="30"/>
          <w:highlight w:val="none"/>
        </w:rPr>
        <w:t>采购项目名称：</w:t>
      </w:r>
      <w:r>
        <w:rPr>
          <w:rFonts w:hint="eastAsia" w:cs="黑体" w:asciiTheme="minorEastAsia" w:hAnsiTheme="minorEastAsia" w:eastAsiaTheme="minorEastAsia"/>
          <w:color w:val="auto"/>
          <w:sz w:val="30"/>
          <w:szCs w:val="30"/>
          <w:highlight w:val="none"/>
          <w:lang w:eastAsia="zh-CN"/>
        </w:rPr>
        <w:t>荣巷街道办事处食堂食品采购</w:t>
      </w:r>
    </w:p>
    <w:p w14:paraId="2B5D77AB">
      <w:pPr>
        <w:spacing w:after="120" w:line="360" w:lineRule="auto"/>
        <w:ind w:left="420" w:firstLine="600"/>
        <w:outlineLvl w:val="9"/>
        <w:rPr>
          <w:rFonts w:asciiTheme="minorEastAsia" w:hAnsiTheme="minorEastAsia" w:eastAsiaTheme="minorEastAsia"/>
          <w:color w:val="auto"/>
          <w:highlight w:val="none"/>
        </w:rPr>
      </w:pPr>
      <w:r>
        <w:rPr>
          <w:rFonts w:hint="eastAsia" w:cs="黑体" w:asciiTheme="minorEastAsia" w:hAnsiTheme="minorEastAsia" w:eastAsiaTheme="minorEastAsia"/>
          <w:color w:val="auto"/>
          <w:sz w:val="30"/>
          <w:szCs w:val="30"/>
          <w:highlight w:val="none"/>
        </w:rPr>
        <w:t>采   购   人：无锡市滨湖区荣巷街道办事处</w:t>
      </w:r>
    </w:p>
    <w:p w14:paraId="452817DF">
      <w:pPr>
        <w:spacing w:after="120" w:line="360" w:lineRule="auto"/>
        <w:ind w:left="420" w:firstLine="600"/>
        <w:outlineLvl w:val="9"/>
        <w:rPr>
          <w:rFonts w:hint="eastAsia" w:cs="黑体" w:asciiTheme="minorEastAsia" w:hAnsiTheme="minorEastAsia" w:eastAsiaTheme="minorEastAsia"/>
          <w:color w:val="auto"/>
          <w:sz w:val="30"/>
          <w:szCs w:val="30"/>
          <w:highlight w:val="none"/>
          <w:lang w:eastAsia="zh-CN"/>
        </w:rPr>
      </w:pPr>
      <w:r>
        <w:rPr>
          <w:rFonts w:hint="eastAsia" w:cs="黑体" w:asciiTheme="minorEastAsia" w:hAnsiTheme="minorEastAsia" w:eastAsiaTheme="minorEastAsia"/>
          <w:color w:val="auto"/>
          <w:sz w:val="30"/>
          <w:szCs w:val="30"/>
          <w:highlight w:val="none"/>
        </w:rPr>
        <w:t>采购代理机构：</w:t>
      </w:r>
      <w:r>
        <w:rPr>
          <w:rFonts w:hint="eastAsia" w:cs="黑体" w:asciiTheme="minorEastAsia" w:hAnsiTheme="minorEastAsia" w:eastAsiaTheme="minorEastAsia"/>
          <w:color w:val="auto"/>
          <w:sz w:val="30"/>
          <w:szCs w:val="30"/>
          <w:highlight w:val="none"/>
          <w:lang w:eastAsia="zh-CN"/>
        </w:rPr>
        <w:t>江苏天业工程咨询房地产估价有限责任公司</w:t>
      </w:r>
    </w:p>
    <w:p w14:paraId="50E5449C">
      <w:pPr>
        <w:spacing w:after="120" w:line="360" w:lineRule="auto"/>
        <w:ind w:left="420" w:firstLine="600"/>
        <w:jc w:val="center"/>
        <w:outlineLvl w:val="9"/>
        <w:rPr>
          <w:rFonts w:cs="黑体" w:asciiTheme="minorEastAsia" w:hAnsiTheme="minorEastAsia" w:eastAsiaTheme="minorEastAsia"/>
          <w:color w:val="auto"/>
          <w:sz w:val="30"/>
          <w:szCs w:val="30"/>
          <w:highlight w:val="none"/>
        </w:rPr>
      </w:pPr>
    </w:p>
    <w:p w14:paraId="32AAA815">
      <w:pPr>
        <w:spacing w:after="120" w:line="360" w:lineRule="auto"/>
        <w:ind w:left="420" w:firstLine="600"/>
        <w:jc w:val="center"/>
        <w:outlineLvl w:val="9"/>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lang w:eastAsia="zh-CN"/>
        </w:rPr>
        <w:t>二〇</w:t>
      </w:r>
      <w:r>
        <w:rPr>
          <w:rFonts w:hint="eastAsia" w:cs="黑体" w:asciiTheme="minorEastAsia" w:hAnsiTheme="minorEastAsia" w:eastAsiaTheme="minorEastAsia"/>
          <w:color w:val="auto"/>
          <w:sz w:val="30"/>
          <w:szCs w:val="30"/>
          <w:highlight w:val="none"/>
        </w:rPr>
        <w:t>二</w:t>
      </w:r>
      <w:r>
        <w:rPr>
          <w:rFonts w:hint="eastAsia" w:cs="黑体" w:asciiTheme="minorEastAsia" w:hAnsiTheme="minorEastAsia" w:eastAsiaTheme="minorEastAsia"/>
          <w:color w:val="auto"/>
          <w:sz w:val="30"/>
          <w:szCs w:val="30"/>
          <w:highlight w:val="none"/>
          <w:lang w:val="en-US" w:eastAsia="zh-CN"/>
        </w:rPr>
        <w:t>六</w:t>
      </w:r>
      <w:r>
        <w:rPr>
          <w:rFonts w:hint="eastAsia" w:cs="黑体" w:asciiTheme="minorEastAsia" w:hAnsiTheme="minorEastAsia" w:eastAsiaTheme="minorEastAsia"/>
          <w:color w:val="auto"/>
          <w:sz w:val="30"/>
          <w:szCs w:val="30"/>
          <w:highlight w:val="none"/>
        </w:rPr>
        <w:t>年</w:t>
      </w:r>
      <w:r>
        <w:rPr>
          <w:rFonts w:hint="eastAsia" w:cs="黑体" w:asciiTheme="minorEastAsia" w:hAnsiTheme="minorEastAsia" w:eastAsiaTheme="minorEastAsia"/>
          <w:color w:val="auto"/>
          <w:sz w:val="30"/>
          <w:szCs w:val="30"/>
          <w:highlight w:val="none"/>
          <w:lang w:val="en-US" w:eastAsia="zh-CN"/>
        </w:rPr>
        <w:t>六</w:t>
      </w:r>
      <w:r>
        <w:rPr>
          <w:rFonts w:hint="eastAsia" w:cs="黑体" w:asciiTheme="minorEastAsia" w:hAnsiTheme="minorEastAsia" w:eastAsiaTheme="minorEastAsia"/>
          <w:color w:val="auto"/>
          <w:sz w:val="30"/>
          <w:szCs w:val="30"/>
          <w:highlight w:val="none"/>
        </w:rPr>
        <w:t>月</w:t>
      </w:r>
    </w:p>
    <w:p w14:paraId="5D34755C">
      <w:pPr>
        <w:outlineLvl w:val="9"/>
        <w:rPr>
          <w:rFonts w:asciiTheme="minorEastAsia" w:hAnsiTheme="minorEastAsia" w:eastAsiaTheme="minorEastAsia"/>
          <w:color w:val="auto"/>
          <w:highlight w:val="none"/>
        </w:rPr>
      </w:pPr>
    </w:p>
    <w:p w14:paraId="0C002C1F">
      <w:pPr>
        <w:outlineLvl w:val="9"/>
        <w:rPr>
          <w:rFonts w:asciiTheme="minorEastAsia" w:hAnsiTheme="minorEastAsia" w:eastAsiaTheme="minorEastAsia"/>
          <w:color w:val="auto"/>
          <w:highlight w:val="none"/>
        </w:rPr>
      </w:pPr>
    </w:p>
    <w:p w14:paraId="03D75DCC">
      <w:pPr>
        <w:pStyle w:val="60"/>
        <w:rPr>
          <w:rFonts w:eastAsiaTheme="minorEastAsia"/>
          <w:color w:val="auto"/>
          <w:highlight w:val="none"/>
        </w:rPr>
      </w:pPr>
    </w:p>
    <w:p w14:paraId="71704EEB">
      <w:pPr>
        <w:pStyle w:val="61"/>
        <w:numPr>
          <w:ilvl w:val="0"/>
          <w:numId w:val="0"/>
        </w:numPr>
        <w:ind w:left="420" w:hanging="420"/>
        <w:rPr>
          <w:color w:val="auto"/>
          <w:highlight w:val="none"/>
          <w:lang w:val="en-US"/>
        </w:rPr>
      </w:pPr>
    </w:p>
    <w:p w14:paraId="252367B5">
      <w:pPr>
        <w:pStyle w:val="61"/>
        <w:numPr>
          <w:ilvl w:val="0"/>
          <w:numId w:val="0"/>
        </w:numPr>
        <w:ind w:left="420" w:hanging="420"/>
        <w:rPr>
          <w:color w:val="auto"/>
          <w:highlight w:val="none"/>
          <w:lang w:val="en-US"/>
        </w:rPr>
      </w:pPr>
    </w:p>
    <w:p w14:paraId="22A7B89F">
      <w:pPr>
        <w:pStyle w:val="61"/>
        <w:numPr>
          <w:ilvl w:val="0"/>
          <w:numId w:val="0"/>
        </w:numPr>
        <w:ind w:left="420" w:hanging="420"/>
        <w:rPr>
          <w:color w:val="auto"/>
          <w:highlight w:val="none"/>
          <w:lang w:val="en-US"/>
        </w:rPr>
      </w:pPr>
    </w:p>
    <w:p w14:paraId="32DE4442">
      <w:pPr>
        <w:pStyle w:val="61"/>
        <w:numPr>
          <w:ilvl w:val="0"/>
          <w:numId w:val="0"/>
        </w:numPr>
        <w:ind w:left="420" w:hanging="420"/>
        <w:rPr>
          <w:color w:val="auto"/>
          <w:highlight w:val="none"/>
          <w:lang w:val="en-US"/>
        </w:rPr>
      </w:pPr>
    </w:p>
    <w:p w14:paraId="558586BB">
      <w:pPr>
        <w:pStyle w:val="61"/>
        <w:numPr>
          <w:ilvl w:val="0"/>
          <w:numId w:val="0"/>
        </w:numPr>
        <w:ind w:left="420" w:hanging="420"/>
        <w:rPr>
          <w:color w:val="auto"/>
          <w:highlight w:val="none"/>
          <w:lang w:val="en-US"/>
        </w:rPr>
      </w:pPr>
    </w:p>
    <w:sdt>
      <w:sdtPr>
        <w:rPr>
          <w:color w:val="auto"/>
          <w:sz w:val="21"/>
          <w:szCs w:val="21"/>
          <w:highlight w:val="none"/>
          <w:lang w:val="zh-CN"/>
        </w:rPr>
        <w:id w:val="889156143"/>
        <w:docPartObj>
          <w:docPartGallery w:val="Table of Contents"/>
          <w:docPartUnique/>
        </w:docPartObj>
      </w:sdtPr>
      <w:sdtEndPr>
        <w:rPr>
          <w:color w:val="auto"/>
          <w:sz w:val="21"/>
          <w:szCs w:val="21"/>
          <w:highlight w:val="none"/>
          <w:lang w:val="zh-CN"/>
        </w:rPr>
      </w:sdtEndPr>
      <w:sdtContent>
        <w:p w14:paraId="146EFF4F">
          <w:pPr>
            <w:pStyle w:val="224"/>
            <w:jc w:val="center"/>
            <w:rPr>
              <w:rFonts w:cs="宋体" w:asciiTheme="minorEastAsia" w:hAnsiTheme="minorEastAsia" w:eastAsiaTheme="minorEastAsia"/>
              <w:color w:val="auto"/>
              <w:sz w:val="40"/>
              <w:szCs w:val="40"/>
              <w:highlight w:val="none"/>
            </w:rPr>
          </w:pPr>
          <w:r>
            <w:rPr>
              <w:rFonts w:cs="宋体" w:asciiTheme="minorEastAsia" w:hAnsiTheme="minorEastAsia" w:eastAsiaTheme="minorEastAsia"/>
              <w:color w:val="auto"/>
              <w:sz w:val="40"/>
              <w:szCs w:val="40"/>
              <w:highlight w:val="none"/>
            </w:rPr>
            <w:t>目录</w:t>
          </w:r>
        </w:p>
        <w:p w14:paraId="545A044E">
          <w:pPr>
            <w:pStyle w:val="224"/>
            <w:jc w:val="center"/>
            <w:rPr>
              <w:rFonts w:cs="宋体" w:asciiTheme="minorEastAsia" w:hAnsiTheme="minorEastAsia" w:eastAsiaTheme="minorEastAsia"/>
              <w:color w:val="auto"/>
              <w:sz w:val="40"/>
              <w:szCs w:val="40"/>
              <w:highlight w:val="none"/>
            </w:rPr>
          </w:pPr>
        </w:p>
        <w:p w14:paraId="73609849">
          <w:pPr>
            <w:pStyle w:val="29"/>
            <w:spacing w:line="480" w:lineRule="auto"/>
            <w:rPr>
              <w:color w:val="auto"/>
              <w:sz w:val="30"/>
              <w:szCs w:val="30"/>
              <w:highlight w:val="none"/>
            </w:rPr>
          </w:pPr>
          <w:r>
            <w:rPr>
              <w:rFonts w:hint="eastAsia" w:cs="宋体" w:asciiTheme="minorEastAsia" w:hAnsiTheme="minorEastAsia" w:eastAsiaTheme="minorEastAsia"/>
              <w:color w:val="auto"/>
              <w:sz w:val="30"/>
              <w:szCs w:val="30"/>
              <w:highlight w:val="none"/>
            </w:rPr>
            <w:t>一、投标邀请</w:t>
          </w:r>
          <w:r>
            <w:rPr>
              <w:rFonts w:cs="宋体" w:asciiTheme="minorEastAsia" w:hAnsiTheme="minorEastAsia" w:eastAsiaTheme="minorEastAsia"/>
              <w:color w:val="auto"/>
              <w:sz w:val="30"/>
              <w:szCs w:val="30"/>
              <w:highlight w:val="none"/>
            </w:rPr>
            <w:t>..............................................</w:t>
          </w:r>
          <w:r>
            <w:rPr>
              <w:b/>
              <w:bCs/>
              <w:color w:val="auto"/>
              <w:sz w:val="30"/>
              <w:szCs w:val="30"/>
              <w:highlight w:val="none"/>
              <w:lang w:val="zh-CN"/>
            </w:rPr>
            <w:t>3</w:t>
          </w:r>
        </w:p>
        <w:p w14:paraId="1034FC9E">
          <w:pPr>
            <w:pStyle w:val="29"/>
            <w:spacing w:line="480" w:lineRule="auto"/>
            <w:rPr>
              <w:color w:val="auto"/>
              <w:sz w:val="30"/>
              <w:szCs w:val="30"/>
              <w:highlight w:val="none"/>
            </w:rPr>
          </w:pPr>
          <w:r>
            <w:rPr>
              <w:rFonts w:hint="eastAsia" w:cs="宋体" w:asciiTheme="minorEastAsia" w:hAnsiTheme="minorEastAsia" w:eastAsiaTheme="minorEastAsia"/>
              <w:color w:val="auto"/>
              <w:sz w:val="30"/>
              <w:szCs w:val="30"/>
              <w:highlight w:val="none"/>
            </w:rPr>
            <w:t>二、投标供应商须知</w:t>
          </w:r>
          <w:r>
            <w:rPr>
              <w:rFonts w:cs="宋体" w:asciiTheme="minorEastAsia" w:hAnsiTheme="minorEastAsia" w:eastAsiaTheme="minorEastAsia"/>
              <w:color w:val="auto"/>
              <w:sz w:val="30"/>
              <w:szCs w:val="30"/>
              <w:highlight w:val="none"/>
            </w:rPr>
            <w:t xml:space="preserve"> .......................................</w:t>
          </w:r>
          <w:r>
            <w:rPr>
              <w:b/>
              <w:bCs/>
              <w:color w:val="auto"/>
              <w:sz w:val="30"/>
              <w:szCs w:val="30"/>
              <w:highlight w:val="none"/>
              <w:lang w:val="zh-CN"/>
            </w:rPr>
            <w:t>8</w:t>
          </w:r>
        </w:p>
        <w:p w14:paraId="09A0E9D0">
          <w:pPr>
            <w:spacing w:line="480" w:lineRule="auto"/>
            <w:ind w:firstLine="0"/>
            <w:rPr>
              <w:rFonts w:hint="eastAsia" w:eastAsia="宋体"/>
              <w:b/>
              <w:bCs/>
              <w:color w:val="auto"/>
              <w:sz w:val="30"/>
              <w:szCs w:val="30"/>
              <w:highlight w:val="none"/>
              <w:lang w:val="zh-CN" w:eastAsia="zh-CN"/>
            </w:rPr>
          </w:pPr>
          <w:r>
            <w:rPr>
              <w:rFonts w:hint="eastAsia" w:cs="宋体" w:asciiTheme="minorEastAsia" w:hAnsiTheme="minorEastAsia" w:eastAsiaTheme="minorEastAsia"/>
              <w:color w:val="auto"/>
              <w:sz w:val="30"/>
              <w:szCs w:val="30"/>
              <w:highlight w:val="none"/>
            </w:rPr>
            <w:t>三、项目技术要求和有关说明</w:t>
          </w:r>
          <w:r>
            <w:rPr>
              <w:rFonts w:cs="宋体" w:asciiTheme="minorEastAsia" w:hAnsiTheme="minorEastAsia" w:eastAsiaTheme="minorEastAsia"/>
              <w:color w:val="auto"/>
              <w:sz w:val="30"/>
              <w:szCs w:val="30"/>
              <w:highlight w:val="none"/>
            </w:rPr>
            <w:t>...............................</w:t>
          </w:r>
          <w:r>
            <w:rPr>
              <w:b/>
              <w:bCs/>
              <w:color w:val="auto"/>
              <w:sz w:val="30"/>
              <w:szCs w:val="30"/>
              <w:highlight w:val="none"/>
              <w:lang w:val="zh-CN"/>
            </w:rPr>
            <w:t>2</w:t>
          </w:r>
          <w:r>
            <w:rPr>
              <w:rFonts w:hint="eastAsia"/>
              <w:b/>
              <w:bCs/>
              <w:color w:val="auto"/>
              <w:sz w:val="30"/>
              <w:szCs w:val="30"/>
              <w:highlight w:val="none"/>
              <w:lang w:val="en-US" w:eastAsia="zh-CN"/>
            </w:rPr>
            <w:t>4</w:t>
          </w:r>
        </w:p>
        <w:p w14:paraId="4E0267AB">
          <w:pPr>
            <w:spacing w:line="480" w:lineRule="auto"/>
            <w:ind w:firstLine="0"/>
            <w:jc w:val="both"/>
            <w:outlineLvl w:val="9"/>
            <w:rPr>
              <w:rFonts w:hint="eastAsia" w:eastAsia="宋体" w:cs="宋体" w:asciiTheme="minorEastAsia" w:hAnsiTheme="minorEastAsia"/>
              <w:color w:val="auto"/>
              <w:sz w:val="30"/>
              <w:szCs w:val="30"/>
              <w:highlight w:val="none"/>
              <w:lang w:val="en-US" w:eastAsia="zh-CN"/>
            </w:rPr>
          </w:pPr>
          <w:r>
            <w:rPr>
              <w:rFonts w:hint="eastAsia" w:cs="宋体" w:asciiTheme="minorEastAsia" w:hAnsiTheme="minorEastAsia" w:eastAsiaTheme="minorEastAsia"/>
              <w:color w:val="auto"/>
              <w:sz w:val="30"/>
              <w:szCs w:val="30"/>
              <w:highlight w:val="none"/>
            </w:rPr>
            <w:t>四、合同书</w:t>
          </w:r>
          <w:r>
            <w:rPr>
              <w:rFonts w:cs="宋体" w:asciiTheme="minorEastAsia" w:hAnsiTheme="minorEastAsia" w:eastAsiaTheme="minorEastAsia"/>
              <w:color w:val="auto"/>
              <w:sz w:val="30"/>
              <w:szCs w:val="30"/>
              <w:highlight w:val="none"/>
            </w:rPr>
            <w:t>（格式）.......................................</w:t>
          </w:r>
          <w:r>
            <w:rPr>
              <w:b/>
              <w:bCs/>
              <w:color w:val="auto"/>
              <w:sz w:val="30"/>
              <w:szCs w:val="30"/>
              <w:highlight w:val="none"/>
              <w:lang w:val="zh-CN"/>
            </w:rPr>
            <w:t>3</w:t>
          </w:r>
          <w:r>
            <w:rPr>
              <w:rFonts w:hint="eastAsia"/>
              <w:b/>
              <w:bCs/>
              <w:color w:val="auto"/>
              <w:sz w:val="30"/>
              <w:szCs w:val="30"/>
              <w:highlight w:val="none"/>
              <w:lang w:val="en-US" w:eastAsia="zh-CN"/>
            </w:rPr>
            <w:t>5</w:t>
          </w:r>
        </w:p>
        <w:p w14:paraId="2158D294">
          <w:pPr>
            <w:pStyle w:val="29"/>
            <w:spacing w:line="480" w:lineRule="auto"/>
            <w:rPr>
              <w:rFonts w:hint="eastAsia" w:eastAsia="宋体" w:cs="宋体" w:asciiTheme="minorEastAsia" w:hAnsiTheme="minorEastAsia"/>
              <w:color w:val="auto"/>
              <w:sz w:val="30"/>
              <w:szCs w:val="30"/>
              <w:highlight w:val="none"/>
              <w:lang w:eastAsia="zh-CN"/>
            </w:rPr>
          </w:pPr>
          <w:r>
            <w:rPr>
              <w:rFonts w:hint="eastAsia" w:cs="宋体" w:asciiTheme="minorEastAsia" w:hAnsiTheme="minorEastAsia" w:eastAsiaTheme="minorEastAsia"/>
              <w:color w:val="auto"/>
              <w:sz w:val="30"/>
              <w:szCs w:val="30"/>
              <w:highlight w:val="none"/>
            </w:rPr>
            <w:t>五、合同条款（格式</w:t>
          </w:r>
          <w:r>
            <w:rPr>
              <w:rFonts w:cs="宋体" w:asciiTheme="minorEastAsia" w:hAnsiTheme="minorEastAsia" w:eastAsiaTheme="minorEastAsia"/>
              <w:color w:val="auto"/>
              <w:sz w:val="30"/>
              <w:szCs w:val="30"/>
              <w:highlight w:val="none"/>
            </w:rPr>
            <w:t>）.....................................</w:t>
          </w:r>
          <w:r>
            <w:rPr>
              <w:b/>
              <w:bCs/>
              <w:color w:val="auto"/>
              <w:sz w:val="30"/>
              <w:szCs w:val="30"/>
              <w:highlight w:val="none"/>
              <w:lang w:val="zh-CN"/>
            </w:rPr>
            <w:t>3</w:t>
          </w:r>
          <w:r>
            <w:rPr>
              <w:rFonts w:hint="eastAsia"/>
              <w:b/>
              <w:bCs/>
              <w:color w:val="auto"/>
              <w:sz w:val="30"/>
              <w:szCs w:val="30"/>
              <w:highlight w:val="none"/>
              <w:lang w:val="en-US" w:eastAsia="zh-CN"/>
            </w:rPr>
            <w:t>7</w:t>
          </w:r>
        </w:p>
        <w:p w14:paraId="6216A9B2">
          <w:pPr>
            <w:pStyle w:val="29"/>
            <w:spacing w:line="480" w:lineRule="auto"/>
            <w:rPr>
              <w:rFonts w:hint="eastAsia" w:eastAsia="宋体"/>
              <w:color w:val="auto"/>
              <w:sz w:val="30"/>
              <w:szCs w:val="30"/>
              <w:highlight w:val="none"/>
              <w:lang w:eastAsia="zh-CN"/>
            </w:rPr>
          </w:pPr>
          <w:r>
            <w:rPr>
              <w:rFonts w:cs="宋体" w:asciiTheme="minorEastAsia" w:hAnsiTheme="minorEastAsia" w:eastAsiaTheme="minorEastAsia"/>
              <w:color w:val="auto"/>
              <w:sz w:val="30"/>
              <w:szCs w:val="30"/>
              <w:highlight w:val="none"/>
            </w:rPr>
            <w:t>六、</w:t>
          </w:r>
          <w:r>
            <w:rPr>
              <w:rFonts w:hint="eastAsia" w:cs="宋体" w:asciiTheme="minorEastAsia" w:hAnsiTheme="minorEastAsia" w:eastAsiaTheme="minorEastAsia"/>
              <w:color w:val="auto"/>
              <w:sz w:val="30"/>
              <w:szCs w:val="30"/>
              <w:highlight w:val="none"/>
            </w:rPr>
            <w:t>投标文件（格式</w:t>
          </w:r>
          <w:r>
            <w:rPr>
              <w:rFonts w:cs="宋体" w:asciiTheme="minorEastAsia" w:hAnsiTheme="minorEastAsia" w:eastAsiaTheme="minorEastAsia"/>
              <w:color w:val="auto"/>
              <w:sz w:val="30"/>
              <w:szCs w:val="30"/>
              <w:highlight w:val="none"/>
            </w:rPr>
            <w:t>）.....................................</w:t>
          </w:r>
          <w:r>
            <w:rPr>
              <w:b/>
              <w:bCs/>
              <w:color w:val="auto"/>
              <w:sz w:val="30"/>
              <w:szCs w:val="30"/>
              <w:highlight w:val="none"/>
              <w:lang w:val="zh-CN"/>
            </w:rPr>
            <w:t>4</w:t>
          </w:r>
          <w:r>
            <w:rPr>
              <w:rFonts w:hint="eastAsia"/>
              <w:b/>
              <w:bCs/>
              <w:color w:val="auto"/>
              <w:sz w:val="30"/>
              <w:szCs w:val="30"/>
              <w:highlight w:val="none"/>
              <w:lang w:val="en-US" w:eastAsia="zh-CN"/>
            </w:rPr>
            <w:t>8</w:t>
          </w:r>
        </w:p>
        <w:p w14:paraId="030D3D89">
          <w:pPr>
            <w:pStyle w:val="21"/>
            <w:ind w:left="446"/>
            <w:rPr>
              <w:color w:val="auto"/>
              <w:highlight w:val="none"/>
            </w:rPr>
          </w:pPr>
        </w:p>
      </w:sdtContent>
    </w:sdt>
    <w:p w14:paraId="2E541DA0">
      <w:pPr>
        <w:outlineLvl w:val="9"/>
        <w:rPr>
          <w:rFonts w:asciiTheme="minorEastAsia" w:hAnsiTheme="minorEastAsia" w:eastAsiaTheme="minorEastAsia"/>
          <w:color w:val="auto"/>
          <w:highlight w:val="none"/>
        </w:rPr>
      </w:pPr>
    </w:p>
    <w:p w14:paraId="133298F7">
      <w:pPr>
        <w:outlineLvl w:val="9"/>
        <w:rPr>
          <w:rFonts w:asciiTheme="minorEastAsia" w:hAnsiTheme="minorEastAsia" w:eastAsiaTheme="minorEastAsia"/>
          <w:color w:val="auto"/>
          <w:highlight w:val="none"/>
        </w:rPr>
      </w:pPr>
    </w:p>
    <w:p w14:paraId="66E407F4">
      <w:pPr>
        <w:outlineLvl w:val="9"/>
        <w:rPr>
          <w:rFonts w:asciiTheme="minorEastAsia" w:hAnsiTheme="minorEastAsia" w:eastAsiaTheme="minorEastAsia"/>
          <w:color w:val="auto"/>
          <w:highlight w:val="none"/>
        </w:rPr>
      </w:pPr>
    </w:p>
    <w:p w14:paraId="40EA194D">
      <w:pPr>
        <w:outlineLvl w:val="9"/>
        <w:rPr>
          <w:rFonts w:asciiTheme="minorEastAsia" w:hAnsiTheme="minorEastAsia" w:eastAsiaTheme="minorEastAsia"/>
          <w:color w:val="auto"/>
          <w:highlight w:val="none"/>
        </w:rPr>
      </w:pPr>
    </w:p>
    <w:p w14:paraId="24F52822">
      <w:pPr>
        <w:outlineLvl w:val="9"/>
        <w:rPr>
          <w:rFonts w:asciiTheme="minorEastAsia" w:hAnsiTheme="minorEastAsia" w:eastAsiaTheme="minorEastAsia"/>
          <w:color w:val="auto"/>
          <w:highlight w:val="none"/>
        </w:rPr>
      </w:pPr>
    </w:p>
    <w:p w14:paraId="69DBB30E">
      <w:pPr>
        <w:outlineLvl w:val="9"/>
        <w:rPr>
          <w:rFonts w:asciiTheme="minorEastAsia" w:hAnsiTheme="minorEastAsia" w:eastAsiaTheme="minorEastAsia"/>
          <w:color w:val="auto"/>
          <w:highlight w:val="none"/>
        </w:rPr>
      </w:pPr>
    </w:p>
    <w:p w14:paraId="6F235FB6">
      <w:pPr>
        <w:outlineLvl w:val="9"/>
        <w:rPr>
          <w:rFonts w:asciiTheme="minorEastAsia" w:hAnsiTheme="minorEastAsia" w:eastAsiaTheme="minorEastAsia"/>
          <w:color w:val="auto"/>
          <w:highlight w:val="none"/>
        </w:rPr>
      </w:pPr>
    </w:p>
    <w:p w14:paraId="4CD9AAE8">
      <w:pPr>
        <w:outlineLvl w:val="9"/>
        <w:rPr>
          <w:rFonts w:asciiTheme="minorEastAsia" w:hAnsiTheme="minorEastAsia" w:eastAsiaTheme="minorEastAsia"/>
          <w:color w:val="auto"/>
          <w:highlight w:val="none"/>
        </w:rPr>
      </w:pPr>
    </w:p>
    <w:p w14:paraId="1BCF0281">
      <w:pPr>
        <w:outlineLvl w:val="9"/>
        <w:rPr>
          <w:rFonts w:asciiTheme="minorEastAsia" w:hAnsiTheme="minorEastAsia" w:eastAsiaTheme="minorEastAsia"/>
          <w:color w:val="auto"/>
          <w:highlight w:val="none"/>
        </w:rPr>
      </w:pPr>
    </w:p>
    <w:p w14:paraId="2D3DFFE4">
      <w:pPr>
        <w:outlineLvl w:val="9"/>
        <w:rPr>
          <w:rFonts w:asciiTheme="minorEastAsia" w:hAnsiTheme="minorEastAsia" w:eastAsiaTheme="minorEastAsia"/>
          <w:color w:val="auto"/>
          <w:highlight w:val="none"/>
        </w:rPr>
      </w:pPr>
    </w:p>
    <w:p w14:paraId="5896B495">
      <w:pPr>
        <w:widowControl/>
        <w:ind w:firstLine="0"/>
        <w:outlineLvl w:val="9"/>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p>
    <w:p w14:paraId="38BF0425">
      <w:pPr>
        <w:spacing w:before="120" w:after="120"/>
        <w:ind w:firstLine="0"/>
        <w:jc w:val="center"/>
        <w:rPr>
          <w:rFonts w:cs="黑体" w:asciiTheme="minorEastAsia" w:hAnsiTheme="minorEastAsia" w:eastAsiaTheme="minorEastAsia"/>
          <w:b/>
          <w:color w:val="auto"/>
          <w:sz w:val="32"/>
          <w:szCs w:val="30"/>
          <w:highlight w:val="none"/>
        </w:rPr>
      </w:pPr>
      <w:r>
        <w:rPr>
          <w:rFonts w:hint="eastAsia" w:cs="黑体" w:asciiTheme="minorEastAsia" w:hAnsiTheme="minorEastAsia" w:eastAsiaTheme="minorEastAsia"/>
          <w:b/>
          <w:color w:val="auto"/>
          <w:sz w:val="32"/>
          <w:szCs w:val="30"/>
          <w:highlight w:val="none"/>
        </w:rPr>
        <w:t>一、投标邀请</w:t>
      </w:r>
    </w:p>
    <w:p w14:paraId="05B600AF">
      <w:pPr>
        <w:widowControl/>
        <w:spacing w:line="360" w:lineRule="auto"/>
        <w:ind w:right="-92" w:firstLine="480"/>
        <w:jc w:val="both"/>
        <w:outlineLvl w:val="9"/>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szCs w:val="24"/>
          <w:highlight w:val="none"/>
        </w:rPr>
        <w:t>我公司受</w:t>
      </w:r>
      <w:r>
        <w:rPr>
          <w:rFonts w:hint="eastAsia" w:cs="宋体" w:asciiTheme="minorEastAsia" w:hAnsiTheme="minorEastAsia" w:eastAsiaTheme="minorEastAsia"/>
          <w:color w:val="auto"/>
          <w:sz w:val="24"/>
          <w:szCs w:val="24"/>
          <w:highlight w:val="none"/>
          <w:u w:val="single"/>
        </w:rPr>
        <w:t>无锡市滨湖区荣巷街道办事处</w:t>
      </w:r>
      <w:r>
        <w:rPr>
          <w:rFonts w:hint="eastAsia" w:cs="宋体" w:asciiTheme="minorEastAsia" w:hAnsiTheme="minorEastAsia" w:eastAsiaTheme="minorEastAsia"/>
          <w:color w:val="auto"/>
          <w:sz w:val="24"/>
          <w:szCs w:val="24"/>
          <w:highlight w:val="none"/>
        </w:rPr>
        <w:t>的委托，就</w:t>
      </w:r>
      <w:r>
        <w:rPr>
          <w:rFonts w:hint="eastAsia" w:cs="宋体" w:asciiTheme="minorEastAsia" w:hAnsiTheme="minorEastAsia" w:eastAsiaTheme="minorEastAsia"/>
          <w:color w:val="auto"/>
          <w:sz w:val="24"/>
          <w:szCs w:val="24"/>
          <w:highlight w:val="none"/>
          <w:u w:val="single"/>
          <w:lang w:eastAsia="zh-CN"/>
        </w:rPr>
        <w:t>荣巷街道办事处食堂食品采购</w:t>
      </w:r>
      <w:r>
        <w:rPr>
          <w:rFonts w:hint="eastAsia" w:cs="宋体" w:asciiTheme="minorEastAsia" w:hAnsiTheme="minorEastAsia" w:eastAsiaTheme="minorEastAsia"/>
          <w:color w:val="auto"/>
          <w:sz w:val="24"/>
          <w:szCs w:val="24"/>
          <w:highlight w:val="none"/>
        </w:rPr>
        <w:t>进行公开招标，欢迎你单位参加投标并提请注意下列附表中的相关事项：</w:t>
      </w:r>
    </w:p>
    <w:tbl>
      <w:tblPr>
        <w:tblStyle w:val="45"/>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808"/>
      </w:tblGrid>
      <w:tr w14:paraId="2848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tcPr>
          <w:p w14:paraId="37D94B85">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808" w:type="dxa"/>
            <w:noWrap w:val="0"/>
          </w:tcPr>
          <w:p w14:paraId="62E1E724">
            <w:pPr>
              <w:ind w:firstLine="4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r>
      <w:tr w14:paraId="7757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trPr>
        <w:tc>
          <w:tcPr>
            <w:tcW w:w="735" w:type="dxa"/>
            <w:noWrap w:val="0"/>
            <w:vAlign w:val="center"/>
          </w:tcPr>
          <w:p w14:paraId="31B283D7">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8808" w:type="dxa"/>
            <w:noWrap w:val="0"/>
            <w:vAlign w:val="center"/>
          </w:tcPr>
          <w:p w14:paraId="0A93B0FC">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采购项目名称：</w:t>
            </w:r>
            <w:r>
              <w:rPr>
                <w:rFonts w:hint="eastAsia" w:asciiTheme="minorEastAsia" w:hAnsiTheme="minorEastAsia" w:eastAsiaTheme="minorEastAsia" w:cstheme="minorEastAsia"/>
                <w:color w:val="auto"/>
                <w:sz w:val="24"/>
                <w:szCs w:val="24"/>
                <w:highlight w:val="none"/>
                <w:lang w:eastAsia="zh-CN"/>
              </w:rPr>
              <w:t>荣巷街道办事处食堂食品采购</w:t>
            </w:r>
          </w:p>
          <w:p w14:paraId="6CBE58C9">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采购项目编号：</w:t>
            </w:r>
            <w:r>
              <w:rPr>
                <w:rFonts w:hint="eastAsia" w:asciiTheme="minorEastAsia" w:hAnsiTheme="minorEastAsia" w:eastAsiaTheme="minorEastAsia" w:cstheme="minorEastAsia"/>
                <w:color w:val="auto"/>
                <w:sz w:val="24"/>
                <w:szCs w:val="24"/>
                <w:highlight w:val="none"/>
                <w:lang w:eastAsia="zh-CN"/>
              </w:rPr>
              <w:t>JSZC-320211-JSTY-G2026-0007</w:t>
            </w:r>
            <w:r>
              <w:rPr>
                <w:rFonts w:hint="eastAsia" w:asciiTheme="minorEastAsia" w:hAnsiTheme="minorEastAsia" w:eastAsiaTheme="minorEastAsia" w:cstheme="minorEastAsia"/>
                <w:color w:val="auto"/>
                <w:sz w:val="24"/>
                <w:szCs w:val="24"/>
                <w:highlight w:val="none"/>
              </w:rPr>
              <w:t xml:space="preserve"> </w:t>
            </w:r>
          </w:p>
          <w:p w14:paraId="5C8D3437">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采购人：无锡市滨湖区荣巷街道办事处</w:t>
            </w:r>
          </w:p>
          <w:p w14:paraId="445715B7">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采购方式：公开招标</w:t>
            </w:r>
          </w:p>
        </w:tc>
      </w:tr>
      <w:tr w14:paraId="2FDB7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735" w:type="dxa"/>
            <w:noWrap w:val="0"/>
            <w:vAlign w:val="center"/>
          </w:tcPr>
          <w:p w14:paraId="15CA88B3">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8808" w:type="dxa"/>
            <w:noWrap w:val="0"/>
            <w:vAlign w:val="center"/>
          </w:tcPr>
          <w:p w14:paraId="564EDE9A">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lang w:eastAsia="zh-CN"/>
              </w:rPr>
              <w:t>江苏天业工程咨询房地产估价有限责任公司</w:t>
            </w:r>
          </w:p>
          <w:p w14:paraId="79068E1B">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代理机构地址：</w:t>
            </w:r>
            <w:r>
              <w:rPr>
                <w:rFonts w:hint="eastAsia" w:ascii="宋体" w:hAnsi="宋体" w:eastAsiaTheme="minorEastAsia"/>
                <w:color w:val="auto"/>
                <w:sz w:val="24"/>
                <w:highlight w:val="none"/>
                <w:lang w:eastAsia="zh-CN"/>
              </w:rPr>
              <w:t>无锡市太湖新城嘉业财富中心5-2321室</w:t>
            </w:r>
          </w:p>
        </w:tc>
      </w:tr>
      <w:tr w14:paraId="3B58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35" w:type="dxa"/>
            <w:noWrap w:val="0"/>
            <w:vAlign w:val="center"/>
          </w:tcPr>
          <w:p w14:paraId="07AEB901">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08" w:type="dxa"/>
            <w:noWrap w:val="0"/>
            <w:vAlign w:val="center"/>
          </w:tcPr>
          <w:p w14:paraId="21D333D5">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项目概况、要求：</w:t>
            </w:r>
          </w:p>
          <w:p w14:paraId="63352942">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1.项目概况：无锡市滨湖区荣巷街道办事处因食堂需要对食堂食材及辅材供货进行招标，由中标供货商负责食堂所需食材等相关物品的供应配送，要求中标方保质</w:t>
            </w:r>
            <w:r>
              <w:rPr>
                <w:rFonts w:hint="eastAsia" w:asciiTheme="minorEastAsia" w:hAnsiTheme="minorEastAsia" w:eastAsiaTheme="minorEastAsia" w:cstheme="minorEastAsia"/>
                <w:color w:val="auto"/>
                <w:sz w:val="24"/>
                <w:szCs w:val="24"/>
                <w:highlight w:val="none"/>
              </w:rPr>
              <w:t>、保量、准时供货、配送；</w:t>
            </w:r>
          </w:p>
          <w:p w14:paraId="0C5B1A5F">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2.服务期限：一年（以合同签订日期为准）；</w:t>
            </w:r>
          </w:p>
          <w:p w14:paraId="5ABF2C10">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w:t>
            </w:r>
            <w:r>
              <w:rPr>
                <w:rFonts w:hint="eastAsia" w:asciiTheme="minorEastAsia" w:hAnsiTheme="minorEastAsia" w:eastAsiaTheme="minorEastAsia" w:cstheme="minorEastAsia"/>
                <w:color w:val="auto"/>
                <w:sz w:val="24"/>
                <w:szCs w:val="24"/>
                <w:highlight w:val="none"/>
                <w:lang w:val="en-US" w:eastAsia="zh-CN"/>
              </w:rPr>
              <w:t>金额</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169.07</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本项目由各投标供应商报折扣率，最高折扣率不超过82%，投标报价高于最高折扣率的投标将视为无效投标；</w:t>
            </w:r>
          </w:p>
          <w:p w14:paraId="1EB2AF31">
            <w:pPr>
              <w:spacing w:line="360" w:lineRule="auto"/>
              <w:ind w:firstLine="0"/>
              <w:rPr>
                <w:rFonts w:ascii="宋体" w:hAnsi="宋体" w:cs="宋体"/>
                <w:color w:val="auto"/>
                <w:sz w:val="24"/>
                <w:szCs w:val="24"/>
                <w:highlight w:val="none"/>
              </w:rPr>
            </w:pPr>
            <w:r>
              <w:rPr>
                <w:rFonts w:ascii="宋体"/>
                <w:color w:val="auto"/>
                <w:sz w:val="24"/>
                <w:szCs w:val="20"/>
                <w:highlight w:val="none"/>
              </w:rPr>
              <w:t>4.</w:t>
            </w:r>
            <w:r>
              <w:rPr>
                <w:rFonts w:hint="eastAsia" w:ascii="宋体"/>
                <w:color w:val="auto"/>
                <w:sz w:val="24"/>
                <w:szCs w:val="20"/>
                <w:highlight w:val="none"/>
              </w:rPr>
              <w:t>质量要求：</w:t>
            </w:r>
            <w:r>
              <w:rPr>
                <w:rFonts w:hint="eastAsia" w:ascii="宋体" w:hAnsi="宋体" w:cs="宋体"/>
                <w:color w:val="auto"/>
                <w:sz w:val="24"/>
                <w:szCs w:val="24"/>
                <w:highlight w:val="none"/>
              </w:rPr>
              <w:t>合格商品，符合国家《</w:t>
            </w:r>
            <w:r>
              <w:rPr>
                <w:rFonts w:hint="eastAsia" w:ascii="宋体" w:hAnsi="宋体" w:cs="宋体"/>
                <w:color w:val="auto"/>
                <w:sz w:val="24"/>
                <w:szCs w:val="24"/>
                <w:highlight w:val="none"/>
                <w:lang w:eastAsia="zh-CN"/>
              </w:rPr>
              <w:t>中华人民共和国食品安全法</w:t>
            </w:r>
            <w:r>
              <w:rPr>
                <w:rFonts w:hint="eastAsia" w:ascii="宋体" w:hAnsi="宋体" w:cs="宋体"/>
                <w:color w:val="auto"/>
                <w:sz w:val="24"/>
                <w:szCs w:val="24"/>
                <w:highlight w:val="none"/>
              </w:rPr>
              <w:t>》品质标准；</w:t>
            </w:r>
          </w:p>
          <w:p w14:paraId="3BB5AA8B">
            <w:pPr>
              <w:spacing w:line="360" w:lineRule="auto"/>
              <w:ind w:firstLine="0"/>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安全要求：安全要求应满足国家相关法律法规的要求。</w:t>
            </w:r>
          </w:p>
          <w:p w14:paraId="1C62EEC8">
            <w:pPr>
              <w:pStyle w:val="251"/>
              <w:spacing w:line="360" w:lineRule="auto"/>
              <w:ind w:firstLine="0"/>
              <w:rPr>
                <w:color w:val="auto"/>
                <w:highlight w:val="none"/>
              </w:rPr>
            </w:pPr>
            <w:r>
              <w:rPr>
                <w:color w:val="auto"/>
                <w:highlight w:val="none"/>
              </w:rPr>
              <w:t>6</w:t>
            </w:r>
            <w:r>
              <w:rPr>
                <w:rFonts w:hint="eastAsia"/>
                <w:color w:val="auto"/>
                <w:highlight w:val="none"/>
              </w:rPr>
              <w:t>.验收标准：采购人根据国家有关规定、采购文件、中标方的投标文件以及合同约定的内容和验收标准进行验收。</w:t>
            </w:r>
          </w:p>
          <w:p w14:paraId="744E6E66">
            <w:pPr>
              <w:pStyle w:val="251"/>
              <w:spacing w:line="360" w:lineRule="auto"/>
              <w:ind w:firstLine="0"/>
              <w:rPr>
                <w:b/>
                <w:color w:val="auto"/>
                <w:highlight w:val="none"/>
              </w:rPr>
            </w:pPr>
            <w:r>
              <w:rPr>
                <w:color w:val="auto"/>
                <w:highlight w:val="none"/>
              </w:rPr>
              <w:t>7.</w:t>
            </w:r>
            <w:r>
              <w:rPr>
                <w:rFonts w:hint="eastAsia"/>
                <w:color w:val="auto"/>
                <w:highlight w:val="none"/>
              </w:rPr>
              <w:t>本项目标的所属</w:t>
            </w:r>
            <w:r>
              <w:rPr>
                <w:rFonts w:hint="eastAsia"/>
                <w:color w:val="auto"/>
                <w:highlight w:val="none"/>
                <w:lang w:val="en-US" w:eastAsia="zh-CN"/>
              </w:rPr>
              <w:t>产业：</w:t>
            </w:r>
            <w:r>
              <w:rPr>
                <w:rFonts w:hint="eastAsia"/>
                <w:color w:val="auto"/>
                <w:highlight w:val="none"/>
              </w:rPr>
              <w:t>农、林、牧、渔业。根据《中小企业划型标准规定》工信部联企业</w:t>
            </w:r>
            <w:r>
              <w:rPr>
                <w:rFonts w:hint="eastAsia"/>
                <w:color w:val="auto"/>
                <w:highlight w:val="none"/>
                <w:lang w:eastAsia="zh-CN"/>
              </w:rPr>
              <w:t>〔2011〕300号</w:t>
            </w:r>
            <w:r>
              <w:rPr>
                <w:rFonts w:hint="eastAsia"/>
                <w:color w:val="auto"/>
                <w:highlight w:val="none"/>
              </w:rPr>
              <w:t>规定营业收入20000万元以下的为中小微型企业。其中，营业收入500万元及以上的为中型企业，营业收入50万元及以上的为小型企业，营业收入50万元以下的为微型企业。</w:t>
            </w:r>
          </w:p>
          <w:p w14:paraId="259B827A">
            <w:pPr>
              <w:spacing w:line="360" w:lineRule="auto"/>
              <w:ind w:firstLine="0"/>
              <w:rPr>
                <w:rFonts w:asciiTheme="minorEastAsia" w:hAnsiTheme="minorEastAsia" w:eastAsiaTheme="minorEastAsia" w:cstheme="minorEastAsia"/>
                <w:b/>
                <w:color w:val="auto"/>
                <w:sz w:val="24"/>
                <w:szCs w:val="24"/>
                <w:highlight w:val="none"/>
              </w:rPr>
            </w:pPr>
            <w:r>
              <w:rPr>
                <w:rFonts w:ascii="宋体"/>
                <w:b/>
                <w:color w:val="auto"/>
                <w:sz w:val="24"/>
                <w:szCs w:val="20"/>
                <w:highlight w:val="none"/>
              </w:rPr>
              <w:t>8</w:t>
            </w:r>
            <w:r>
              <w:rPr>
                <w:rFonts w:hint="eastAsia" w:ascii="宋体"/>
                <w:b/>
                <w:color w:val="auto"/>
                <w:sz w:val="24"/>
                <w:szCs w:val="20"/>
                <w:highlight w:val="none"/>
              </w:rPr>
              <w:t>.本项目是否专门面向中小企业（含</w:t>
            </w:r>
            <w:r>
              <w:rPr>
                <w:rFonts w:hint="eastAsia" w:ascii="宋体"/>
                <w:b/>
                <w:color w:val="auto"/>
                <w:sz w:val="24"/>
                <w:szCs w:val="20"/>
                <w:highlight w:val="none"/>
                <w:lang w:val="en-US" w:eastAsia="zh-CN"/>
              </w:rPr>
              <w:t>中小</w:t>
            </w:r>
            <w:r>
              <w:rPr>
                <w:rFonts w:hint="eastAsia" w:ascii="宋体"/>
                <w:b/>
                <w:color w:val="auto"/>
                <w:sz w:val="24"/>
                <w:szCs w:val="20"/>
                <w:highlight w:val="none"/>
              </w:rPr>
              <w:t>微型企业、残疾人福利单位、监狱型</w:t>
            </w:r>
            <w:r>
              <w:rPr>
                <w:rFonts w:hint="eastAsia" w:ascii="宋体"/>
                <w:b/>
                <w:color w:val="auto"/>
                <w:sz w:val="24"/>
                <w:szCs w:val="20"/>
                <w:highlight w:val="none"/>
                <w:lang w:val="en-US" w:eastAsia="zh-CN"/>
              </w:rPr>
              <w:t>企业</w:t>
            </w:r>
            <w:r>
              <w:rPr>
                <w:rFonts w:hint="eastAsia" w:ascii="宋体"/>
                <w:b/>
                <w:color w:val="auto"/>
                <w:sz w:val="24"/>
                <w:szCs w:val="20"/>
                <w:highlight w:val="none"/>
              </w:rPr>
              <w:t>）</w:t>
            </w:r>
            <w:r>
              <w:rPr>
                <w:rFonts w:hint="eastAsia" w:ascii="宋体"/>
                <w:b/>
                <w:color w:val="auto"/>
                <w:sz w:val="24"/>
                <w:szCs w:val="20"/>
                <w:highlight w:val="none"/>
                <w:lang w:eastAsia="zh-CN"/>
              </w:rPr>
              <w:t>：</w:t>
            </w:r>
            <w:r>
              <w:rPr>
                <w:rFonts w:hint="eastAsia" w:ascii="宋体"/>
                <w:b/>
                <w:color w:val="auto"/>
                <w:sz w:val="24"/>
                <w:szCs w:val="20"/>
                <w:highlight w:val="none"/>
              </w:rPr>
              <w:t>是。</w:t>
            </w:r>
          </w:p>
        </w:tc>
      </w:tr>
      <w:tr w14:paraId="2F4F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 w:type="dxa"/>
            <w:noWrap w:val="0"/>
            <w:vAlign w:val="center"/>
          </w:tcPr>
          <w:p w14:paraId="49C8EBD0">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808" w:type="dxa"/>
            <w:noWrap w:val="0"/>
            <w:vAlign w:val="center"/>
          </w:tcPr>
          <w:p w14:paraId="78CB35DD">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投标供应商资格要求：</w:t>
            </w:r>
          </w:p>
          <w:p w14:paraId="0A765023">
            <w:pPr>
              <w:spacing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1.符合《中华人民共和国政府采购法》第二十二条的规定；</w:t>
            </w:r>
          </w:p>
          <w:p w14:paraId="7CB3E635">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666DB988">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落实政府采购政策需满足的资格要求：</w:t>
            </w:r>
            <w:r>
              <w:rPr>
                <w:rFonts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rPr>
              <w:t>项</w:t>
            </w:r>
            <w:r>
              <w:rPr>
                <w:rFonts w:asciiTheme="minorEastAsia" w:hAnsiTheme="minorEastAsia" w:eastAsiaTheme="minorEastAsia" w:cstheme="minorEastAsia"/>
                <w:color w:val="auto"/>
                <w:sz w:val="24"/>
                <w:szCs w:val="24"/>
                <w:highlight w:val="none"/>
              </w:rPr>
              <w:t>目</w:t>
            </w:r>
            <w:r>
              <w:rPr>
                <w:rFonts w:hint="eastAsia" w:asciiTheme="minorEastAsia" w:hAnsiTheme="minorEastAsia" w:eastAsiaTheme="minorEastAsia" w:cstheme="minorEastAsia"/>
                <w:color w:val="auto"/>
                <w:sz w:val="24"/>
                <w:szCs w:val="24"/>
                <w:highlight w:val="none"/>
              </w:rPr>
              <w:t>专门</w:t>
            </w:r>
            <w:r>
              <w:rPr>
                <w:rFonts w:asciiTheme="minorEastAsia" w:hAnsiTheme="minorEastAsia" w:eastAsiaTheme="minorEastAsia" w:cstheme="minorEastAsia"/>
                <w:color w:val="auto"/>
                <w:sz w:val="24"/>
                <w:szCs w:val="24"/>
                <w:highlight w:val="none"/>
              </w:rPr>
              <w:t>面向中小企</w:t>
            </w:r>
            <w:r>
              <w:rPr>
                <w:rFonts w:hint="eastAsia" w:asciiTheme="minorEastAsia" w:hAnsiTheme="minorEastAsia" w:eastAsiaTheme="minorEastAsia" w:cstheme="minorEastAsia"/>
                <w:color w:val="auto"/>
                <w:sz w:val="24"/>
                <w:szCs w:val="24"/>
                <w:highlight w:val="none"/>
              </w:rPr>
              <w:t>业</w:t>
            </w:r>
            <w:r>
              <w:rPr>
                <w:rFonts w:hint="eastAsia" w:ascii="宋体" w:hAnsi="宋体" w:eastAsia="宋体" w:cs="宋体"/>
                <w:color w:val="auto"/>
                <w:sz w:val="24"/>
                <w:szCs w:val="24"/>
                <w:highlight w:val="none"/>
              </w:rPr>
              <w:t>（含微型企业、残疾人福利单位、监狱型企业）</w:t>
            </w:r>
            <w:r>
              <w:rPr>
                <w:rFonts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资</w:t>
            </w:r>
            <w:r>
              <w:rPr>
                <w:rFonts w:asciiTheme="minorEastAsia" w:hAnsiTheme="minorEastAsia" w:eastAsiaTheme="minorEastAsia" w:cstheme="minorEastAsia"/>
                <w:color w:val="auto"/>
                <w:sz w:val="24"/>
                <w:szCs w:val="24"/>
                <w:highlight w:val="none"/>
              </w:rPr>
              <w:t>格</w:t>
            </w:r>
            <w:r>
              <w:rPr>
                <w:rFonts w:hint="eastAsia" w:asciiTheme="minorEastAsia" w:hAnsiTheme="minorEastAsia" w:eastAsiaTheme="minorEastAsia" w:cstheme="minorEastAsia"/>
                <w:color w:val="auto"/>
                <w:sz w:val="24"/>
                <w:szCs w:val="24"/>
                <w:highlight w:val="none"/>
              </w:rPr>
              <w:t>证</w:t>
            </w:r>
            <w:r>
              <w:rPr>
                <w:rFonts w:asciiTheme="minorEastAsia" w:hAnsiTheme="minorEastAsia" w:eastAsiaTheme="minorEastAsia" w:cstheme="minorEastAsia"/>
                <w:color w:val="auto"/>
                <w:sz w:val="24"/>
                <w:szCs w:val="24"/>
                <w:highlight w:val="none"/>
              </w:rPr>
              <w:t>明文件中必</w:t>
            </w:r>
            <w:r>
              <w:rPr>
                <w:rFonts w:hint="eastAsia" w:asciiTheme="minorEastAsia" w:hAnsiTheme="minorEastAsia" w:eastAsiaTheme="minorEastAsia" w:cstheme="minorEastAsia"/>
                <w:color w:val="auto"/>
                <w:sz w:val="24"/>
                <w:szCs w:val="24"/>
                <w:highlight w:val="none"/>
              </w:rPr>
              <w:t>须</w:t>
            </w:r>
            <w:r>
              <w:rPr>
                <w:rFonts w:asciiTheme="minorEastAsia" w:hAnsiTheme="minorEastAsia" w:eastAsiaTheme="minorEastAsia" w:cstheme="minorEastAsia"/>
                <w:color w:val="auto"/>
                <w:sz w:val="24"/>
                <w:szCs w:val="24"/>
                <w:highlight w:val="none"/>
              </w:rPr>
              <w:t>提交《中小企</w:t>
            </w:r>
            <w:r>
              <w:rPr>
                <w:rFonts w:hint="eastAsia" w:asciiTheme="minorEastAsia" w:hAnsiTheme="minorEastAsia" w:eastAsiaTheme="minorEastAsia" w:cstheme="minorEastAsia"/>
                <w:color w:val="auto"/>
                <w:sz w:val="24"/>
                <w:szCs w:val="24"/>
                <w:highlight w:val="none"/>
              </w:rPr>
              <w:t>业</w:t>
            </w:r>
            <w:r>
              <w:rPr>
                <w:rFonts w:asciiTheme="minorEastAsia" w:hAnsiTheme="minorEastAsia" w:eastAsiaTheme="minorEastAsia" w:cstheme="minorEastAsia"/>
                <w:color w:val="auto"/>
                <w:sz w:val="24"/>
                <w:szCs w:val="24"/>
                <w:highlight w:val="none"/>
              </w:rPr>
              <w:t>声明函》或《</w:t>
            </w:r>
            <w:r>
              <w:rPr>
                <w:rFonts w:hint="eastAsia" w:asciiTheme="minorEastAsia" w:hAnsiTheme="minorEastAsia" w:eastAsiaTheme="minorEastAsia" w:cstheme="minorEastAsia"/>
                <w:color w:val="auto"/>
                <w:sz w:val="24"/>
                <w:szCs w:val="24"/>
                <w:highlight w:val="none"/>
              </w:rPr>
              <w:t>监狱</w:t>
            </w:r>
            <w:r>
              <w:rPr>
                <w:rFonts w:asciiTheme="minorEastAsia" w:hAnsiTheme="minorEastAsia" w:eastAsiaTheme="minorEastAsia" w:cstheme="minorEastAsia"/>
                <w:color w:val="auto"/>
                <w:sz w:val="24"/>
                <w:szCs w:val="24"/>
                <w:highlight w:val="none"/>
              </w:rPr>
              <w:t>企</w:t>
            </w:r>
            <w:r>
              <w:rPr>
                <w:rFonts w:hint="eastAsia" w:asciiTheme="minorEastAsia" w:hAnsiTheme="minorEastAsia" w:eastAsiaTheme="minorEastAsia" w:cstheme="minorEastAsia"/>
                <w:color w:val="auto"/>
                <w:sz w:val="24"/>
                <w:szCs w:val="24"/>
                <w:highlight w:val="none"/>
              </w:rPr>
              <w:t>业证</w:t>
            </w:r>
            <w:r>
              <w:rPr>
                <w:rFonts w:asciiTheme="minorEastAsia" w:hAnsiTheme="minorEastAsia" w:eastAsiaTheme="minorEastAsia" w:cstheme="minorEastAsia"/>
                <w:color w:val="auto"/>
                <w:sz w:val="24"/>
                <w:szCs w:val="24"/>
                <w:highlight w:val="none"/>
              </w:rPr>
              <w:t>明文件》或《残疾人福利性</w:t>
            </w:r>
            <w:r>
              <w:rPr>
                <w:rFonts w:hint="eastAsia" w:asciiTheme="minorEastAsia" w:hAnsiTheme="minorEastAsia" w:eastAsiaTheme="minorEastAsia" w:cstheme="minorEastAsia"/>
                <w:color w:val="auto"/>
                <w:sz w:val="24"/>
                <w:szCs w:val="24"/>
                <w:highlight w:val="none"/>
              </w:rPr>
              <w:t>单</w:t>
            </w:r>
            <w:r>
              <w:rPr>
                <w:rFonts w:asciiTheme="minorEastAsia" w:hAnsiTheme="minorEastAsia" w:eastAsiaTheme="minorEastAsia" w:cstheme="minorEastAsia"/>
                <w:color w:val="auto"/>
                <w:sz w:val="24"/>
                <w:szCs w:val="24"/>
                <w:highlight w:val="none"/>
              </w:rPr>
              <w:t>位声明函》；</w:t>
            </w:r>
          </w:p>
          <w:p w14:paraId="6A05BFD6">
            <w:pPr>
              <w:spacing w:line="360" w:lineRule="auto"/>
              <w:ind w:firstLine="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rPr>
              <w:t>.其他资格要求：</w:t>
            </w:r>
          </w:p>
          <w:p w14:paraId="7E0B5756">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（1）投标供应商须提供其合法有效的《食品经营许可证》或《食品生产许可证》；</w:t>
            </w:r>
          </w:p>
          <w:p w14:paraId="3D5D65EB">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宋体" w:hAnsi="宋体" w:cs="宋体"/>
                <w:color w:val="auto"/>
                <w:sz w:val="24"/>
                <w:highlight w:val="none"/>
              </w:rPr>
              <w:t>被授权委托人应为供应商在职员工；</w:t>
            </w:r>
          </w:p>
          <w:p w14:paraId="4D244280">
            <w:pPr>
              <w:spacing w:line="360" w:lineRule="auto"/>
              <w:ind w:firstLine="0"/>
              <w:rPr>
                <w:rFonts w:ascii="宋体" w:hAnsi="宋体" w:eastAsia="宋体" w:cs="宋体"/>
                <w:color w:val="auto"/>
                <w:sz w:val="24"/>
                <w:highlight w:val="none"/>
                <w:lang w:val="zh-CN"/>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）本项目不接受联合体投标。</w:t>
            </w:r>
            <w:r>
              <w:rPr>
                <w:rFonts w:hint="eastAsia" w:ascii="宋体" w:hAnsi="宋体" w:eastAsia="宋体" w:cs="宋体"/>
                <w:color w:val="auto"/>
                <w:sz w:val="24"/>
                <w:highlight w:val="none"/>
                <w:lang w:val="zh-CN"/>
              </w:rPr>
              <w:t>注</w:t>
            </w:r>
            <w:r>
              <w:rPr>
                <w:rFonts w:hint="eastAsia" w:ascii="宋体" w:hAnsi="宋体" w:cs="宋体"/>
                <w:color w:val="auto"/>
                <w:sz w:val="24"/>
                <w:highlight w:val="none"/>
                <w:lang w:val="zh-CN"/>
              </w:rPr>
              <w:t>：</w:t>
            </w:r>
          </w:p>
          <w:p w14:paraId="48C70ED6">
            <w:pPr>
              <w:pStyle w:val="60"/>
              <w:spacing w:line="360" w:lineRule="auto"/>
              <w:ind w:firstLine="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单位负责人为同一人或者存在直接控股、管理关系的不同供应商，不得参加同一合同项下的政府采购活动，否则均作为无效投标处理。</w:t>
            </w:r>
          </w:p>
          <w:p w14:paraId="3DCB5BF8">
            <w:pPr>
              <w:pStyle w:val="60"/>
              <w:spacing w:line="360" w:lineRule="auto"/>
              <w:ind w:firstLine="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0A45032">
            <w:pPr>
              <w:pStyle w:val="60"/>
              <w:spacing w:line="360" w:lineRule="auto"/>
              <w:ind w:firstLine="0"/>
              <w:rPr>
                <w:rFonts w:eastAsiaTheme="minorEastAsia"/>
                <w:color w:val="auto"/>
                <w:highlight w:val="none"/>
              </w:rPr>
            </w:pPr>
            <w:r>
              <w:rPr>
                <w:rFonts w:hint="eastAsia" w:ascii="宋体" w:hAnsi="宋体" w:eastAsia="宋体" w:cs="宋体"/>
                <w:color w:val="auto"/>
                <w:sz w:val="24"/>
                <w:highlight w:val="none"/>
                <w:lang w:val="zh-CN"/>
              </w:rPr>
              <w:t>条款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p>
        </w:tc>
      </w:tr>
      <w:tr w14:paraId="3992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35" w:type="dxa"/>
            <w:noWrap w:val="0"/>
            <w:vAlign w:val="center"/>
          </w:tcPr>
          <w:p w14:paraId="3DE702BB">
            <w:pPr>
              <w:ind w:firstLine="0"/>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5</w:t>
            </w:r>
          </w:p>
        </w:tc>
        <w:tc>
          <w:tcPr>
            <w:tcW w:w="8808" w:type="dxa"/>
            <w:noWrap w:val="0"/>
            <w:vAlign w:val="center"/>
          </w:tcPr>
          <w:p w14:paraId="1750EE5B">
            <w:pPr>
              <w:keepNext w:val="0"/>
              <w:keepLines w:val="0"/>
              <w:pageBreakBefore w:val="0"/>
              <w:widowControl/>
              <w:spacing w:line="420" w:lineRule="exact"/>
              <w:ind w:left="0" w:firstLine="0"/>
              <w:rPr>
                <w:rFonts w:hint="eastAsia" w:ascii="宋体" w:hAnsi="宋体" w:cs="宋体"/>
                <w:color w:val="auto"/>
                <w:sz w:val="24"/>
                <w:highlight w:val="none"/>
              </w:rPr>
            </w:pPr>
            <w:r>
              <w:rPr>
                <w:rFonts w:hint="eastAsia" w:ascii="宋体" w:hAnsi="宋体" w:cs="宋体"/>
                <w:color w:val="auto"/>
                <w:sz w:val="24"/>
                <w:highlight w:val="none"/>
              </w:rPr>
              <w:t>1.获取招标文件方式：</w:t>
            </w:r>
            <w:r>
              <w:rPr>
                <w:rFonts w:hint="eastAsia" w:ascii="宋体" w:hAnsi="宋体" w:cs="宋体"/>
                <w:b/>
                <w:bCs/>
                <w:color w:val="auto"/>
                <w:sz w:val="24"/>
                <w:highlight w:val="none"/>
              </w:rPr>
              <w:t>供应商登录苏采云，招标文件（后缀名为</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kedt”）、供应商操作手册及政府采购客户端工具也可通过“苏采云”系统－－已报名项目－－报名详情页面内相应链接进行下载。</w:t>
            </w:r>
          </w:p>
          <w:p w14:paraId="2B45C4C2">
            <w:pPr>
              <w:keepNext w:val="0"/>
              <w:keepLines w:val="0"/>
              <w:pageBreakBefore w:val="0"/>
              <w:widowControl/>
              <w:spacing w:line="420" w:lineRule="exact"/>
              <w:ind w:left="0" w:firstLine="0"/>
              <w:rPr>
                <w:rFonts w:hint="eastAsia" w:ascii="宋体" w:hAnsi="宋体" w:cs="宋体"/>
                <w:color w:val="auto"/>
                <w:sz w:val="24"/>
                <w:highlight w:val="none"/>
                <w:u w:val="none"/>
              </w:rPr>
            </w:pPr>
            <w:r>
              <w:rPr>
                <w:rFonts w:hint="eastAsia" w:ascii="宋体" w:hAnsi="宋体" w:cs="宋体"/>
                <w:color w:val="auto"/>
                <w:sz w:val="24"/>
                <w:highlight w:val="none"/>
              </w:rPr>
              <w:t>2.招标文件获取时间：</w:t>
            </w:r>
            <w:r>
              <w:rPr>
                <w:rFonts w:hint="eastAsia" w:ascii="宋体" w:hAnsi="宋体" w:cs="宋体"/>
                <w:b/>
                <w:bCs/>
                <w:color w:val="auto"/>
                <w:sz w:val="24"/>
                <w:highlight w:val="none"/>
                <w:u w:val="none"/>
                <w:lang w:val="en-US" w:eastAsia="zh-CN"/>
              </w:rPr>
              <w:t>详见招标公告</w:t>
            </w:r>
            <w:r>
              <w:rPr>
                <w:rFonts w:hint="eastAsia" w:ascii="宋体" w:hAnsi="宋体" w:cs="宋体"/>
                <w:b/>
                <w:bCs/>
                <w:color w:val="auto"/>
                <w:sz w:val="24"/>
                <w:highlight w:val="none"/>
                <w:u w:val="none"/>
              </w:rPr>
              <w:t>。</w:t>
            </w:r>
            <w:bookmarkStart w:id="7" w:name="_GoBack"/>
            <w:bookmarkEnd w:id="7"/>
          </w:p>
          <w:p w14:paraId="359BBE45">
            <w:pPr>
              <w:keepNext w:val="0"/>
              <w:keepLines w:val="0"/>
              <w:pageBreakBefore w:val="0"/>
              <w:widowControl/>
              <w:spacing w:line="420" w:lineRule="exact"/>
              <w:ind w:left="0" w:firstLine="0"/>
              <w:rPr>
                <w:rFonts w:hint="eastAsia" w:ascii="宋体" w:hAnsi="宋体" w:cs="宋体"/>
                <w:color w:val="auto"/>
                <w:sz w:val="24"/>
                <w:highlight w:val="none"/>
              </w:rPr>
            </w:pPr>
            <w:r>
              <w:rPr>
                <w:rFonts w:hint="eastAsia" w:ascii="宋体" w:hAnsi="宋体" w:cs="宋体"/>
                <w:color w:val="auto"/>
                <w:sz w:val="24"/>
                <w:highlight w:val="none"/>
              </w:rPr>
              <w:t>3.招标文件获取地点：</w:t>
            </w:r>
            <w:r>
              <w:rPr>
                <w:rFonts w:hint="eastAsia" w:ascii="宋体" w:hAnsi="宋体" w:cs="宋体"/>
                <w:b/>
                <w:bCs/>
                <w:color w:val="auto"/>
                <w:sz w:val="24"/>
                <w:highlight w:val="none"/>
              </w:rPr>
              <w:t>供应商登录苏采云</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HYPERLINK "http://jszfcg.jsczt.cn/" \o "http://jszfcg.jsczt.cn/"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http://jszfcg.jsczt.cn/</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进行获取。</w:t>
            </w:r>
          </w:p>
          <w:p w14:paraId="2A32BB35">
            <w:pPr>
              <w:widowControl/>
              <w:spacing w:line="360" w:lineRule="auto"/>
              <w:ind w:firstLine="0"/>
              <w:rPr>
                <w:rFonts w:asciiTheme="minorEastAsia" w:hAnsiTheme="minorEastAsia" w:eastAsiaTheme="minorEastAsia" w:cstheme="minorEastAsia"/>
                <w:color w:val="auto"/>
                <w:sz w:val="24"/>
                <w:szCs w:val="24"/>
                <w:highlight w:val="none"/>
              </w:rPr>
            </w:pPr>
            <w:r>
              <w:rPr>
                <w:rFonts w:hint="eastAsia" w:ascii="宋体" w:hAnsi="宋体" w:cs="宋体"/>
                <w:color w:val="auto"/>
                <w:sz w:val="24"/>
                <w:highlight w:val="none"/>
              </w:rPr>
              <w:t>4.售价：0元</w:t>
            </w:r>
          </w:p>
        </w:tc>
      </w:tr>
      <w:tr w14:paraId="7C9F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5" w:type="dxa"/>
            <w:noWrap w:val="0"/>
            <w:vAlign w:val="center"/>
          </w:tcPr>
          <w:p w14:paraId="54298644">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8808" w:type="dxa"/>
            <w:noWrap w:val="0"/>
            <w:vAlign w:val="center"/>
          </w:tcPr>
          <w:p w14:paraId="7095B5ED">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提疑截止时间：202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日9时，以书面形式或者电子邮件形式发送给采购代理机构。</w:t>
            </w:r>
          </w:p>
          <w:p w14:paraId="50360345">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答疑时间：202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日17时前。</w:t>
            </w:r>
          </w:p>
          <w:p w14:paraId="7AC7ED55">
            <w:pPr>
              <w:spacing w:line="360" w:lineRule="auto"/>
              <w:ind w:firstLine="0"/>
              <w:rPr>
                <w:rFonts w:asciiTheme="minorEastAsia" w:hAnsiTheme="minorEastAsia" w:eastAsiaTheme="minorEastAsia" w:cstheme="minorEastAsia"/>
                <w:color w:val="auto"/>
                <w:sz w:val="24"/>
                <w:szCs w:val="24"/>
                <w:highlight w:val="none"/>
              </w:rPr>
            </w:pPr>
            <w:r>
              <w:rPr>
                <w:rFonts w:hint="eastAsia" w:ascii="宋体" w:hAnsi="宋体" w:cs="宋体"/>
                <w:color w:val="auto"/>
                <w:sz w:val="24"/>
                <w:highlight w:val="none"/>
              </w:rPr>
              <w:t>现场踏勘：本次采购不统一组织标前答疑会议，投标人自行踏勘现场。未踏勘现场或踏勘工作不详细的投标人中标后，不得以不完全了解现场情况为理由而向采购人提出任何索赔或其他要求，对此采购人不承担任何责任并将不作任何答复。</w:t>
            </w:r>
          </w:p>
        </w:tc>
      </w:tr>
      <w:tr w14:paraId="0CC9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35" w:type="dxa"/>
            <w:noWrap w:val="0"/>
            <w:vAlign w:val="center"/>
          </w:tcPr>
          <w:p w14:paraId="2643D6E3">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7</w:t>
            </w:r>
          </w:p>
        </w:tc>
        <w:tc>
          <w:tcPr>
            <w:tcW w:w="8808" w:type="dxa"/>
            <w:noWrap w:val="0"/>
          </w:tcPr>
          <w:p w14:paraId="6304E11C">
            <w:pPr>
              <w:spacing w:line="360" w:lineRule="auto"/>
              <w:ind w:firstLine="0"/>
              <w:rPr>
                <w:rFonts w:ascii="宋体" w:hAnsi="宋体" w:cs="宋体"/>
                <w:bCs/>
                <w:color w:val="auto"/>
                <w:sz w:val="24"/>
                <w:highlight w:val="none"/>
              </w:rPr>
            </w:pPr>
            <w:r>
              <w:rPr>
                <w:rFonts w:hint="eastAsia" w:ascii="宋体" w:hAnsi="宋体" w:cs="宋体"/>
                <w:color w:val="auto"/>
                <w:sz w:val="24"/>
                <w:highlight w:val="none"/>
              </w:rPr>
              <w:t>本项目不收取投标保证金。</w:t>
            </w:r>
          </w:p>
        </w:tc>
      </w:tr>
      <w:tr w14:paraId="0EAC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735" w:type="dxa"/>
            <w:noWrap w:val="0"/>
            <w:vAlign w:val="center"/>
          </w:tcPr>
          <w:p w14:paraId="325EC4BE">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8</w:t>
            </w:r>
          </w:p>
        </w:tc>
        <w:tc>
          <w:tcPr>
            <w:tcW w:w="8808" w:type="dxa"/>
            <w:noWrap w:val="0"/>
          </w:tcPr>
          <w:p w14:paraId="2740644C">
            <w:pPr>
              <w:spacing w:line="360" w:lineRule="auto"/>
              <w:ind w:firstLine="0"/>
              <w:rPr>
                <w:rFonts w:ascii="宋体" w:hAnsi="宋体" w:cs="宋体"/>
                <w:bCs/>
                <w:color w:val="auto"/>
                <w:sz w:val="24"/>
                <w:highlight w:val="none"/>
              </w:rPr>
            </w:pPr>
            <w:r>
              <w:rPr>
                <w:rFonts w:hint="eastAsia" w:ascii="宋体" w:hAnsi="宋体" w:cs="宋体"/>
                <w:bCs/>
                <w:color w:val="auto"/>
                <w:sz w:val="24"/>
                <w:highlight w:val="none"/>
              </w:rPr>
              <w:t>投标有效期：开标之日起90天。</w:t>
            </w:r>
          </w:p>
        </w:tc>
      </w:tr>
      <w:tr w14:paraId="2A190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35" w:type="dxa"/>
            <w:noWrap w:val="0"/>
            <w:vAlign w:val="center"/>
          </w:tcPr>
          <w:p w14:paraId="63EF8572">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9</w:t>
            </w:r>
          </w:p>
        </w:tc>
        <w:tc>
          <w:tcPr>
            <w:tcW w:w="8808" w:type="dxa"/>
            <w:noWrap w:val="0"/>
          </w:tcPr>
          <w:p w14:paraId="73C09238">
            <w:pPr>
              <w:widowControl/>
              <w:shd w:val="clear" w:color="auto" w:fill="FFFFFF"/>
              <w:spacing w:line="360" w:lineRule="auto"/>
              <w:ind w:firstLine="0"/>
              <w:outlineLvl w:val="1"/>
              <w:rPr>
                <w:rFonts w:ascii="宋体" w:hAnsi="宋体" w:cs="宋体"/>
                <w:color w:val="auto"/>
                <w:sz w:val="24"/>
                <w:highlight w:val="none"/>
              </w:rPr>
            </w:pPr>
            <w:r>
              <w:rPr>
                <w:rFonts w:hint="eastAsia" w:ascii="宋体" w:hAnsi="宋体" w:cs="宋体"/>
                <w:color w:val="auto"/>
                <w:sz w:val="24"/>
                <w:szCs w:val="24"/>
                <w:highlight w:val="none"/>
              </w:rPr>
              <w:t>网上投标及开标、定标时间、地点：</w:t>
            </w:r>
          </w:p>
          <w:p w14:paraId="40A192D8">
            <w:pPr>
              <w:widowControl/>
              <w:spacing w:line="360" w:lineRule="auto"/>
              <w:ind w:firstLine="0"/>
              <w:rPr>
                <w:rFonts w:ascii="宋体" w:hAnsi="宋体" w:cs="宋体"/>
                <w:color w:val="auto"/>
                <w:sz w:val="24"/>
                <w:highlight w:val="none"/>
              </w:rPr>
            </w:pPr>
            <w:r>
              <w:rPr>
                <w:rFonts w:hint="eastAsia" w:ascii="宋体" w:hAnsi="宋体" w:cs="宋体"/>
                <w:color w:val="auto"/>
                <w:sz w:val="24"/>
                <w:szCs w:val="24"/>
                <w:highlight w:val="none"/>
              </w:rPr>
              <w:t>网上投标截止时间：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w:t>
            </w:r>
            <w:r>
              <w:rPr>
                <w:rFonts w:hint="eastAsia" w:ascii="宋体" w:hAnsi="宋体" w:cs="宋体"/>
                <w:color w:val="auto"/>
                <w:sz w:val="24"/>
                <w:highlight w:val="none"/>
              </w:rPr>
              <w:t>0</w:t>
            </w:r>
            <w:r>
              <w:rPr>
                <w:rFonts w:hint="eastAsia" w:ascii="宋体" w:hAnsi="宋体" w:cs="宋体"/>
                <w:color w:val="auto"/>
                <w:sz w:val="24"/>
                <w:szCs w:val="24"/>
                <w:highlight w:val="none"/>
              </w:rPr>
              <w:t>（投标</w:t>
            </w:r>
            <w:r>
              <w:rPr>
                <w:rFonts w:hint="eastAsia" w:ascii="宋体" w:hAnsi="宋体"/>
                <w:color w:val="auto"/>
                <w:sz w:val="24"/>
                <w:szCs w:val="24"/>
                <w:highlight w:val="none"/>
              </w:rPr>
              <w:t>截止时间后的投标文件恕不</w:t>
            </w:r>
            <w:r>
              <w:rPr>
                <w:rFonts w:hint="eastAsia" w:ascii="宋体" w:hAnsi="宋体" w:cs="宋体"/>
                <w:color w:val="auto"/>
                <w:sz w:val="24"/>
                <w:highlight w:val="none"/>
              </w:rPr>
              <w:t>接受</w:t>
            </w:r>
            <w:r>
              <w:rPr>
                <w:rFonts w:hint="eastAsia" w:ascii="宋体" w:hAnsi="宋体" w:cs="宋体"/>
                <w:color w:val="auto"/>
                <w:sz w:val="24"/>
                <w:szCs w:val="24"/>
                <w:highlight w:val="none"/>
              </w:rPr>
              <w:t>）</w:t>
            </w:r>
          </w:p>
          <w:p w14:paraId="5B6A3658">
            <w:pPr>
              <w:widowControl/>
              <w:spacing w:line="360" w:lineRule="auto"/>
              <w:ind w:firstLine="0"/>
              <w:rPr>
                <w:rFonts w:ascii="宋体" w:hAnsi="宋体" w:cs="宋体"/>
                <w:bCs/>
                <w:color w:val="auto"/>
                <w:sz w:val="24"/>
                <w:highlight w:val="none"/>
              </w:rPr>
            </w:pPr>
            <w:r>
              <w:rPr>
                <w:rFonts w:hint="eastAsia" w:ascii="宋体" w:hAnsi="宋体" w:cs="宋体"/>
                <w:color w:val="auto"/>
                <w:sz w:val="24"/>
                <w:szCs w:val="24"/>
                <w:highlight w:val="none"/>
              </w:rPr>
              <w:t>网上投标解密时间：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r>
              <w:rPr>
                <w:rFonts w:hint="eastAsia" w:ascii="宋体" w:hAnsi="宋体" w:cs="宋体"/>
                <w:color w:val="auto"/>
                <w:sz w:val="24"/>
                <w:szCs w:val="24"/>
                <w:highlight w:val="none"/>
              </w:rPr>
              <w:t>开启解密后半小时。</w:t>
            </w:r>
          </w:p>
        </w:tc>
      </w:tr>
      <w:tr w14:paraId="7B4E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noWrap w:val="0"/>
            <w:vAlign w:val="center"/>
          </w:tcPr>
          <w:p w14:paraId="384B664A">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10</w:t>
            </w:r>
          </w:p>
        </w:tc>
        <w:tc>
          <w:tcPr>
            <w:tcW w:w="8808" w:type="dxa"/>
            <w:noWrap w:val="0"/>
          </w:tcPr>
          <w:p w14:paraId="6DC37335">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评审时间：202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日  </w:t>
            </w:r>
          </w:p>
          <w:p w14:paraId="15A467E0">
            <w:pPr>
              <w:spacing w:line="360" w:lineRule="auto"/>
              <w:ind w:firstLine="0"/>
              <w:rPr>
                <w:rFonts w:ascii="宋体" w:hAnsi="宋体" w:cs="宋体"/>
                <w:bCs/>
                <w:color w:val="auto"/>
                <w:sz w:val="24"/>
                <w:highlight w:val="none"/>
              </w:rPr>
            </w:pPr>
            <w:r>
              <w:rPr>
                <w:rFonts w:hint="eastAsia" w:ascii="宋体" w:hAnsi="宋体" w:cs="宋体"/>
                <w:color w:val="auto"/>
                <w:sz w:val="24"/>
                <w:highlight w:val="none"/>
              </w:rPr>
              <w:t>评审地点：无锡市滨湖区公共资源交易中心三楼评标室（无锡市滨湖区隐秀路152号）</w:t>
            </w:r>
          </w:p>
        </w:tc>
      </w:tr>
      <w:tr w14:paraId="2697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76E6CFFD">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11</w:t>
            </w:r>
          </w:p>
        </w:tc>
        <w:tc>
          <w:tcPr>
            <w:tcW w:w="8808" w:type="dxa"/>
            <w:noWrap w:val="0"/>
          </w:tcPr>
          <w:p w14:paraId="5A3C54C1">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定标时间：202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r>
              <w:rPr>
                <w:rFonts w:hint="eastAsia" w:ascii="宋体" w:hAnsi="宋体"/>
                <w:color w:val="auto"/>
                <w:sz w:val="24"/>
                <w:highlight w:val="none"/>
              </w:rPr>
              <w:t>评标结束</w:t>
            </w:r>
          </w:p>
          <w:p w14:paraId="6997CA97">
            <w:pPr>
              <w:spacing w:line="360" w:lineRule="auto"/>
              <w:ind w:firstLine="0"/>
              <w:rPr>
                <w:rFonts w:ascii="宋体" w:hAnsi="宋体" w:cs="宋体"/>
                <w:bCs/>
                <w:color w:val="auto"/>
                <w:sz w:val="24"/>
                <w:highlight w:val="none"/>
              </w:rPr>
            </w:pPr>
            <w:r>
              <w:rPr>
                <w:rFonts w:hint="eastAsia" w:ascii="宋体" w:hAnsi="宋体" w:cs="宋体"/>
                <w:color w:val="auto"/>
                <w:sz w:val="24"/>
                <w:highlight w:val="none"/>
              </w:rPr>
              <w:t>定标地点：无锡市滨湖区公共资源交易中心三楼评标室（无锡市滨湖区隐秀路152号）</w:t>
            </w:r>
          </w:p>
        </w:tc>
      </w:tr>
      <w:tr w14:paraId="00AE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35" w:type="dxa"/>
            <w:noWrap w:val="0"/>
            <w:vAlign w:val="center"/>
          </w:tcPr>
          <w:p w14:paraId="5DE98388">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12</w:t>
            </w:r>
          </w:p>
        </w:tc>
        <w:tc>
          <w:tcPr>
            <w:tcW w:w="8808" w:type="dxa"/>
            <w:noWrap w:val="0"/>
            <w:vAlign w:val="center"/>
          </w:tcPr>
          <w:p w14:paraId="2D64056C">
            <w:pPr>
              <w:spacing w:line="360" w:lineRule="auto"/>
              <w:ind w:firstLine="0"/>
              <w:rPr>
                <w:rFonts w:ascii="宋体" w:hAnsi="宋体" w:cs="宋体"/>
                <w:bCs/>
                <w:color w:val="auto"/>
                <w:sz w:val="24"/>
                <w:highlight w:val="none"/>
              </w:rPr>
            </w:pPr>
            <w:r>
              <w:rPr>
                <w:rFonts w:hint="eastAsia" w:ascii="宋体" w:hAnsi="宋体" w:cs="宋体"/>
                <w:color w:val="auto"/>
                <w:sz w:val="24"/>
                <w:highlight w:val="none"/>
              </w:rPr>
              <w:t>纸质投标文件：本项目采用线上不见面开标，投标时无需递交纸质投标文件。中标人中标后需提供2份纸质投标文件。</w:t>
            </w:r>
          </w:p>
        </w:tc>
      </w:tr>
      <w:tr w14:paraId="1719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35" w:type="dxa"/>
            <w:noWrap w:val="0"/>
            <w:vAlign w:val="center"/>
          </w:tcPr>
          <w:p w14:paraId="46ACBBFD">
            <w:pPr>
              <w:spacing w:line="360" w:lineRule="auto"/>
              <w:ind w:firstLine="0"/>
              <w:jc w:val="center"/>
              <w:rPr>
                <w:rFonts w:ascii="宋体" w:hAnsi="宋体" w:cs="宋体"/>
                <w:bCs/>
                <w:color w:val="auto"/>
                <w:sz w:val="24"/>
                <w:highlight w:val="none"/>
              </w:rPr>
            </w:pPr>
            <w:r>
              <w:rPr>
                <w:rFonts w:hint="eastAsia" w:ascii="宋体" w:hAnsi="宋体" w:cs="宋体"/>
                <w:bCs/>
                <w:color w:val="auto"/>
                <w:sz w:val="24"/>
                <w:highlight w:val="none"/>
              </w:rPr>
              <w:t>13</w:t>
            </w:r>
          </w:p>
        </w:tc>
        <w:tc>
          <w:tcPr>
            <w:tcW w:w="8808" w:type="dxa"/>
            <w:noWrap w:val="0"/>
            <w:vAlign w:val="center"/>
          </w:tcPr>
          <w:p w14:paraId="32EF4202">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操作流程：</w:t>
            </w:r>
          </w:p>
          <w:p w14:paraId="3CC13173">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潜在投标供应商访问江苏省政府采购（苏采云）平台的网络地址和方法：</w:t>
            </w:r>
          </w:p>
          <w:p w14:paraId="11ABAC2F">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（1）从江苏政府采购网获取</w:t>
            </w:r>
            <w:r>
              <w:rPr>
                <w:rFonts w:hint="eastAsia" w:ascii="宋体" w:hAnsi="宋体" w:cs="宋体"/>
                <w:color w:val="auto"/>
                <w:sz w:val="24"/>
                <w:highlight w:val="none"/>
                <w:lang w:eastAsia="zh-CN"/>
              </w:rPr>
              <w:t>：</w:t>
            </w:r>
            <w:r>
              <w:rPr>
                <w:rFonts w:hint="eastAsia" w:ascii="宋体" w:hAnsi="宋体" w:cs="宋体"/>
                <w:color w:val="auto"/>
                <w:sz w:val="24"/>
                <w:highlight w:val="none"/>
              </w:rPr>
              <w:t>点击“江苏省政府采购（苏采云）平台”——“用户注册”按钮进入注册界面进行账号注册并填写申请信息</w:t>
            </w:r>
            <w:r>
              <w:rPr>
                <w:rFonts w:hint="eastAsia" w:ascii="宋体" w:hAnsi="宋体" w:cs="宋体"/>
                <w:color w:val="auto"/>
                <w:sz w:val="24"/>
                <w:highlight w:val="none"/>
                <w:lang w:eastAsia="zh-CN"/>
              </w:rPr>
              <w:t>，</w:t>
            </w:r>
            <w:r>
              <w:rPr>
                <w:rFonts w:hint="eastAsia" w:ascii="宋体" w:hAnsi="宋体" w:cs="宋体"/>
                <w:color w:val="auto"/>
                <w:sz w:val="24"/>
                <w:highlight w:val="none"/>
              </w:rPr>
              <w:t>也可以直接通过</w:t>
            </w:r>
            <w:r>
              <w:rPr>
                <w:rFonts w:hint="eastAsia" w:ascii="宋体" w:hAnsi="宋体" w:cs="宋体"/>
                <w:color w:val="auto"/>
                <w:sz w:val="24"/>
                <w:szCs w:val="24"/>
                <w:highlight w:val="none"/>
              </w:rPr>
              <w:t>http://jszfcg.jscz.gov.cn/jszc/register</w:t>
            </w:r>
            <w:r>
              <w:rPr>
                <w:rFonts w:hint="eastAsia" w:ascii="宋体" w:hAnsi="宋体" w:cs="宋体"/>
                <w:color w:val="auto"/>
                <w:sz w:val="24"/>
                <w:highlight w:val="none"/>
              </w:rPr>
              <w:t>进入注册界面。</w:t>
            </w:r>
          </w:p>
          <w:p w14:paraId="707071A8">
            <w:pPr>
              <w:widowControl/>
              <w:spacing w:line="360" w:lineRule="auto"/>
              <w:ind w:firstLine="0"/>
              <w:rPr>
                <w:rFonts w:hint="eastAsia" w:ascii="宋体" w:hAnsi="宋体" w:cs="宋体"/>
                <w:color w:val="auto"/>
                <w:sz w:val="24"/>
                <w:highlight w:val="none"/>
              </w:rPr>
            </w:pPr>
            <w:r>
              <w:rPr>
                <w:rFonts w:hint="eastAsia" w:ascii="宋体" w:hAnsi="宋体" w:cs="宋体"/>
                <w:color w:val="auto"/>
                <w:sz w:val="24"/>
                <w:highlight w:val="none"/>
              </w:rPr>
              <w:t>（2）潜在供应商访问江苏省政府采购（苏采云）平台的方法：“苏采云”系统用户注册</w:t>
            </w:r>
            <w:r>
              <w:rPr>
                <w:rFonts w:hint="eastAsia" w:ascii="宋体" w:hAnsi="宋体" w:cs="宋体"/>
                <w:color w:val="auto"/>
                <w:sz w:val="24"/>
                <w:highlight w:val="none"/>
                <w:lang w:eastAsia="zh-CN"/>
              </w:rPr>
              <w:t>－－</w:t>
            </w:r>
            <w:r>
              <w:rPr>
                <w:rFonts w:hint="eastAsia" w:ascii="宋体" w:hAnsi="宋体" w:cs="宋体"/>
                <w:color w:val="auto"/>
                <w:sz w:val="24"/>
                <w:highlight w:val="none"/>
              </w:rPr>
              <w:t>获取“CA数字证书”--CA绑定与登录--项目参与--下载采购文件（后缀名为</w:t>
            </w:r>
            <w:r>
              <w:rPr>
                <w:rFonts w:hint="eastAsia" w:ascii="宋体" w:hAnsi="宋体" w:cs="宋体"/>
                <w:color w:val="auto"/>
                <w:sz w:val="24"/>
                <w:highlight w:val="none"/>
                <w:lang w:eastAsia="zh-CN"/>
              </w:rPr>
              <w:t>“</w:t>
            </w:r>
            <w:r>
              <w:rPr>
                <w:rFonts w:hint="eastAsia" w:ascii="宋体" w:hAnsi="宋体" w:cs="宋体"/>
                <w:color w:val="auto"/>
                <w:sz w:val="24"/>
                <w:highlight w:val="none"/>
              </w:rPr>
              <w:t>kedt”）--将后缀名为</w:t>
            </w:r>
            <w:r>
              <w:rPr>
                <w:rFonts w:hint="eastAsia" w:ascii="宋体" w:hAnsi="宋体" w:cs="宋体"/>
                <w:color w:val="auto"/>
                <w:sz w:val="24"/>
                <w:highlight w:val="none"/>
                <w:lang w:eastAsia="zh-CN"/>
              </w:rPr>
              <w:t>“</w:t>
            </w:r>
            <w:r>
              <w:rPr>
                <w:rFonts w:hint="eastAsia" w:ascii="宋体" w:hAnsi="宋体" w:cs="宋体"/>
                <w:color w:val="auto"/>
                <w:sz w:val="24"/>
                <w:highlight w:val="none"/>
              </w:rPr>
              <w:t>kedt”的采购文件导入政府采购客户端工具</w:t>
            </w:r>
            <w:r>
              <w:rPr>
                <w:rFonts w:hint="eastAsia" w:ascii="宋体" w:hAnsi="宋体" w:cs="宋体"/>
                <w:color w:val="auto"/>
                <w:sz w:val="24"/>
                <w:highlight w:val="none"/>
                <w:lang w:eastAsia="zh-CN"/>
              </w:rPr>
              <w:t>－－</w:t>
            </w:r>
            <w:r>
              <w:rPr>
                <w:rFonts w:hint="eastAsia" w:ascii="宋体" w:hAnsi="宋体" w:cs="宋体"/>
                <w:color w:val="auto"/>
                <w:sz w:val="24"/>
                <w:highlight w:val="none"/>
              </w:rPr>
              <w:t>制作投标文件</w:t>
            </w:r>
            <w:r>
              <w:rPr>
                <w:rFonts w:hint="eastAsia" w:ascii="宋体" w:hAnsi="宋体" w:cs="宋体"/>
                <w:color w:val="auto"/>
                <w:sz w:val="24"/>
                <w:highlight w:val="none"/>
                <w:lang w:eastAsia="zh-CN"/>
              </w:rPr>
              <w:t>－－</w:t>
            </w:r>
            <w:r>
              <w:rPr>
                <w:rFonts w:hint="eastAsia" w:ascii="宋体" w:hAnsi="宋体" w:cs="宋体"/>
                <w:color w:val="auto"/>
                <w:sz w:val="24"/>
                <w:highlight w:val="none"/>
              </w:rPr>
              <w:t>导出加密的投标文件（后缀名为zip）--通过“苏采云”系统上传投标文件。</w:t>
            </w:r>
          </w:p>
          <w:p w14:paraId="2AA9F3F1">
            <w:pPr>
              <w:widowControl/>
              <w:spacing w:line="360" w:lineRule="auto"/>
              <w:ind w:firstLine="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本次采购采用“苏采云”系统进行采购活动，招标文件发布、报价、评审和中标结果发布全程电子化。</w:t>
            </w:r>
          </w:p>
          <w:p w14:paraId="51558096">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）投标供应商应及时办理江苏省电子政务证书认证中心CA证书与电子签章</w:t>
            </w:r>
            <w:r>
              <w:rPr>
                <w:rFonts w:hint="eastAsia" w:ascii="宋体" w:hAnsi="宋体" w:cs="宋体"/>
                <w:color w:val="auto"/>
                <w:sz w:val="24"/>
                <w:highlight w:val="none"/>
                <w:lang w:eastAsia="zh-CN"/>
              </w:rPr>
              <w:t>的申请，</w:t>
            </w:r>
            <w:r>
              <w:rPr>
                <w:rFonts w:hint="eastAsia" w:ascii="宋体" w:hAnsi="宋体" w:cs="宋体"/>
                <w:color w:val="auto"/>
                <w:sz w:val="24"/>
                <w:highlight w:val="none"/>
              </w:rPr>
              <w:t>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p>
          <w:p w14:paraId="0F627DEA">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）CA驱动下载：在“江苏省政府采购（苏采云）平台”</w:t>
            </w:r>
            <w:r>
              <w:rPr>
                <w:rFonts w:hint="eastAsia" w:ascii="宋体" w:hAnsi="宋体" w:cs="宋体"/>
                <w:color w:val="auto"/>
                <w:sz w:val="24"/>
                <w:highlight w:val="none"/>
                <w:lang w:eastAsia="zh-CN"/>
              </w:rPr>
              <w:t>账号登录</w:t>
            </w:r>
            <w:r>
              <w:rPr>
                <w:rFonts w:hint="eastAsia" w:ascii="宋体" w:hAnsi="宋体" w:cs="宋体"/>
                <w:color w:val="auto"/>
                <w:sz w:val="24"/>
                <w:highlight w:val="none"/>
              </w:rPr>
              <w:t>页面，点击“驱动下载”链接中的“政务CA、方正签章控件驱动安装包及安装说明”可以直接下载驱动安装包，安装包中附有驱动安装手册。</w:t>
            </w:r>
          </w:p>
          <w:p w14:paraId="358B5B1D">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）采购文件（后缀名为</w:t>
            </w:r>
            <w:r>
              <w:rPr>
                <w:rFonts w:hint="eastAsia" w:ascii="宋体" w:hAnsi="宋体" w:cs="宋体"/>
                <w:color w:val="auto"/>
                <w:sz w:val="24"/>
                <w:highlight w:val="none"/>
                <w:lang w:eastAsia="zh-CN"/>
              </w:rPr>
              <w:t>“</w:t>
            </w:r>
            <w:r>
              <w:rPr>
                <w:rFonts w:hint="eastAsia" w:ascii="宋体" w:hAnsi="宋体" w:cs="宋体"/>
                <w:color w:val="auto"/>
                <w:sz w:val="24"/>
                <w:highlight w:val="none"/>
              </w:rPr>
              <w:t>kedt”）、“苏采云”系统供应商操作手册及政府采购客户端工具也可通过“苏采云”系统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已参与项目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1054025D">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）政府采购客户端工具及“苏采云”系统供应商操作手册可访问江苏政府采购网-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办事指南--“资料下载”进行下载《“苏采云”系统供应商操作手册及政府采购客户端工具》</w:t>
            </w:r>
          </w:p>
          <w:p w14:paraId="42B6EBFA">
            <w:pPr>
              <w:widowControl/>
              <w:spacing w:line="360" w:lineRule="auto"/>
              <w:ind w:firstLine="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）采购代理机构将数据电文形式的采购文件加载至“苏采云”系统，供潜在供应商下载或者查阅。</w:t>
            </w:r>
          </w:p>
          <w:p w14:paraId="2F5371F8">
            <w:pPr>
              <w:spacing w:line="360" w:lineRule="auto"/>
              <w:ind w:firstLine="0"/>
              <w:rPr>
                <w:rFonts w:ascii="宋体" w:hAnsi="宋体" w:cs="宋体"/>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）苏采云系统应使用谷歌浏览器参与不见面开标。</w:t>
            </w:r>
          </w:p>
        </w:tc>
      </w:tr>
      <w:tr w14:paraId="575E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5" w:type="dxa"/>
            <w:noWrap w:val="0"/>
            <w:vAlign w:val="center"/>
          </w:tcPr>
          <w:p w14:paraId="100EBCD7">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asciiTheme="minorEastAsia" w:hAnsiTheme="minorEastAsia" w:eastAsiaTheme="minorEastAsia" w:cstheme="minorEastAsia"/>
                <w:color w:val="auto"/>
                <w:sz w:val="24"/>
                <w:szCs w:val="24"/>
                <w:highlight w:val="none"/>
              </w:rPr>
              <w:t>4</w:t>
            </w:r>
          </w:p>
        </w:tc>
        <w:tc>
          <w:tcPr>
            <w:tcW w:w="8808" w:type="dxa"/>
            <w:noWrap w:val="0"/>
            <w:vAlign w:val="center"/>
          </w:tcPr>
          <w:p w14:paraId="30F45269">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本次采购采用《江苏省政府采购（苏采云）平台》进行招标投标活动，招标、投标、评标和中标结果发布全程电子化</w:t>
            </w:r>
            <w:r>
              <w:rPr>
                <w:rFonts w:hint="eastAsia" w:asciiTheme="minorEastAsia" w:hAnsiTheme="minorEastAsia" w:eastAsiaTheme="minorEastAsia" w:cstheme="minorEastAsia"/>
                <w:color w:val="auto"/>
                <w:sz w:val="24"/>
                <w:szCs w:val="24"/>
                <w:highlight w:val="none"/>
                <w:lang w:eastAsia="zh-CN"/>
              </w:rPr>
              <w:t>操作。</w:t>
            </w:r>
          </w:p>
        </w:tc>
      </w:tr>
      <w:tr w14:paraId="4D8F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trPr>
        <w:tc>
          <w:tcPr>
            <w:tcW w:w="735" w:type="dxa"/>
            <w:noWrap w:val="0"/>
            <w:vAlign w:val="center"/>
          </w:tcPr>
          <w:p w14:paraId="4BC3D290">
            <w:pPr>
              <w:ind w:firstLine="0"/>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15</w:t>
            </w:r>
          </w:p>
        </w:tc>
        <w:tc>
          <w:tcPr>
            <w:tcW w:w="8808" w:type="dxa"/>
            <w:noWrap w:val="0"/>
            <w:vAlign w:val="center"/>
          </w:tcPr>
          <w:p w14:paraId="36128043">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采购人：无锡市滨湖区荣巷街道办事处</w:t>
            </w:r>
          </w:p>
          <w:p w14:paraId="2D930723">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联系人：李主任</w:t>
            </w:r>
          </w:p>
          <w:p w14:paraId="65237D0D">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联系电话：0</w:t>
            </w:r>
            <w:r>
              <w:rPr>
                <w:rFonts w:asciiTheme="minorEastAsia" w:hAnsiTheme="minorEastAsia" w:eastAsiaTheme="minorEastAsia" w:cstheme="minorEastAsia"/>
                <w:color w:val="auto"/>
                <w:sz w:val="24"/>
                <w:szCs w:val="24"/>
                <w:highlight w:val="none"/>
              </w:rPr>
              <w:t>510-85510650</w:t>
            </w:r>
          </w:p>
          <w:p w14:paraId="0097B8EC">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lang w:eastAsia="zh-CN"/>
              </w:rPr>
              <w:t>江苏天业工程咨询房地产估价有限责任公司</w:t>
            </w:r>
          </w:p>
          <w:p w14:paraId="1EA4DC53">
            <w:pPr>
              <w:widowControl/>
              <w:topLinePunct/>
              <w:spacing w:line="360" w:lineRule="auto"/>
              <w:ind w:left="0" w:leftChars="0" w:firstLine="0" w:firstLineChars="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联系人：</w:t>
            </w:r>
            <w:r>
              <w:rPr>
                <w:rFonts w:hint="eastAsia" w:ascii="宋体" w:hAnsi="宋体" w:eastAsia="宋体" w:cs="Times New Roman"/>
                <w:sz w:val="24"/>
                <w:szCs w:val="24"/>
                <w:highlight w:val="none"/>
                <w:lang w:val="en-US" w:eastAsia="zh-CN"/>
              </w:rPr>
              <w:t>高湘荣、高凤娇</w:t>
            </w:r>
          </w:p>
          <w:p w14:paraId="7EF933D2">
            <w:pPr>
              <w:spacing w:line="360" w:lineRule="auto"/>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kern w:val="0"/>
                <w:sz w:val="24"/>
                <w:szCs w:val="24"/>
                <w:highlight w:val="none"/>
              </w:rPr>
              <w:t>联系电话：0510-82610079，</w:t>
            </w:r>
            <w:r>
              <w:rPr>
                <w:rFonts w:hint="eastAsia" w:ascii="宋体" w:hAnsi="宋体"/>
                <w:sz w:val="24"/>
                <w:highlight w:val="none"/>
              </w:rPr>
              <w:t>18961838575</w:t>
            </w:r>
            <w:r>
              <w:rPr>
                <w:rFonts w:hint="eastAsia" w:ascii="宋体" w:hAnsi="宋体" w:eastAsia="宋体" w:cs="Times New Roman"/>
                <w:sz w:val="24"/>
                <w:szCs w:val="24"/>
                <w:highlight w:val="none"/>
                <w:lang w:val="en-US" w:eastAsia="zh-CN"/>
              </w:rPr>
              <w:t xml:space="preserve"> </w:t>
            </w:r>
          </w:p>
          <w:p w14:paraId="4AF746AF">
            <w:pPr>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邮箱：</w:t>
            </w:r>
            <w:r>
              <w:rPr>
                <w:rFonts w:hint="eastAsia" w:ascii="宋体" w:hAnsi="宋体" w:eastAsia="宋体" w:cs="宋体"/>
                <w:sz w:val="24"/>
                <w:szCs w:val="24"/>
                <w:highlight w:val="none"/>
                <w:lang w:val="en-US" w:eastAsia="zh-CN"/>
              </w:rPr>
              <w:t>2906437032@qq.com</w:t>
            </w:r>
          </w:p>
          <w:p w14:paraId="5AC89E7B">
            <w:pPr>
              <w:spacing w:line="360" w:lineRule="auto"/>
              <w:ind w:firstLine="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联系地址：</w:t>
            </w:r>
            <w:r>
              <w:rPr>
                <w:rFonts w:hint="eastAsia" w:ascii="宋体" w:hAnsi="宋体" w:eastAsiaTheme="minorEastAsia"/>
                <w:color w:val="auto"/>
                <w:sz w:val="24"/>
                <w:highlight w:val="none"/>
                <w:lang w:eastAsia="zh-CN"/>
              </w:rPr>
              <w:t>无锡市太湖新城嘉业财富中心5-2321室</w:t>
            </w:r>
          </w:p>
          <w:p w14:paraId="66C666B1">
            <w:pPr>
              <w:spacing w:line="360" w:lineRule="auto"/>
              <w:ind w:firstLine="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邮政编码：2140</w:t>
            </w:r>
            <w:r>
              <w:rPr>
                <w:rFonts w:hint="eastAsia" w:asciiTheme="minorEastAsia" w:hAnsiTheme="minorEastAsia" w:eastAsiaTheme="minorEastAsia" w:cstheme="minorEastAsia"/>
                <w:color w:val="auto"/>
                <w:sz w:val="24"/>
                <w:szCs w:val="24"/>
                <w:highlight w:val="none"/>
                <w:lang w:val="en-US" w:eastAsia="zh-CN"/>
              </w:rPr>
              <w:t>00</w:t>
            </w:r>
          </w:p>
          <w:p w14:paraId="565D7DA9">
            <w:pPr>
              <w:spacing w:line="360" w:lineRule="auto"/>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有关本次采购活动程序方面的问题，可来人、来函（传真）或电话联系。</w:t>
            </w:r>
          </w:p>
        </w:tc>
      </w:tr>
      <w:tr w14:paraId="2FB2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trPr>
        <w:tc>
          <w:tcPr>
            <w:tcW w:w="735" w:type="dxa"/>
            <w:noWrap w:val="0"/>
            <w:vAlign w:val="center"/>
          </w:tcPr>
          <w:p w14:paraId="024E62E0">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asciiTheme="minorEastAsia" w:hAnsiTheme="minorEastAsia" w:eastAsiaTheme="minorEastAsia" w:cstheme="minorEastAsia"/>
                <w:color w:val="auto"/>
                <w:sz w:val="24"/>
                <w:szCs w:val="24"/>
                <w:highlight w:val="none"/>
              </w:rPr>
              <w:t>6</w:t>
            </w:r>
          </w:p>
        </w:tc>
        <w:tc>
          <w:tcPr>
            <w:tcW w:w="8808" w:type="dxa"/>
            <w:noWrap w:val="0"/>
            <w:vAlign w:val="center"/>
          </w:tcPr>
          <w:p w14:paraId="7D8AA0FC">
            <w:pPr>
              <w:numPr>
                <w:ilvl w:val="0"/>
                <w:numId w:val="5"/>
              </w:numPr>
              <w:spacing w:line="440" w:lineRule="exact"/>
              <w:ind w:firstLine="0"/>
              <w:rPr>
                <w:rFonts w:hint="eastAsia" w:ascii="宋体" w:hAnsi="宋体" w:eastAsia="宋体" w:cs="宋体"/>
                <w:b w:val="0"/>
                <w:bCs w:val="0"/>
                <w:color w:val="auto"/>
                <w:sz w:val="24"/>
                <w:szCs w:val="24"/>
                <w:highlight w:val="none"/>
                <w:lang w:eastAsia="zh-CN"/>
              </w:rPr>
            </w:pPr>
            <w:r>
              <w:rPr>
                <w:rFonts w:hint="eastAsia" w:ascii="宋体" w:hAnsi="宋体"/>
                <w:b w:val="0"/>
                <w:bCs w:val="0"/>
                <w:color w:val="auto"/>
                <w:sz w:val="24"/>
                <w:szCs w:val="24"/>
                <w:highlight w:val="none"/>
              </w:rPr>
              <w:t>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w:t>
            </w:r>
            <w:r>
              <w:rPr>
                <w:rFonts w:hint="eastAsia" w:ascii="宋体" w:hAnsi="宋体"/>
                <w:b/>
                <w:bCs/>
                <w:color w:val="auto"/>
                <w:sz w:val="24"/>
                <w:szCs w:val="24"/>
                <w:highlight w:val="none"/>
                <w:lang w:eastAsia="zh-CN"/>
              </w:rPr>
              <w:t>咨询电话：供应商注册：0519-86722801、0519-86722806，CA及电子加盖公章或签电子公章：0510-81827781，其他事项：0510-81827730。</w:t>
            </w:r>
          </w:p>
          <w:p w14:paraId="3EE27C65">
            <w:pPr>
              <w:numPr>
                <w:ilvl w:val="0"/>
                <w:numId w:val="5"/>
              </w:numPr>
              <w:spacing w:line="440" w:lineRule="exact"/>
              <w:ind w:firstLine="0"/>
              <w:rPr>
                <w:rFonts w:ascii="宋体" w:hAnsi="宋体"/>
                <w:b w:val="0"/>
                <w:bCs w:val="0"/>
                <w:color w:val="auto"/>
                <w:sz w:val="24"/>
                <w:highlight w:val="none"/>
              </w:rPr>
            </w:pPr>
            <w:r>
              <w:rPr>
                <w:rFonts w:hint="eastAsia" w:ascii="宋体" w:hAnsi="宋体"/>
                <w:b w:val="0"/>
                <w:bCs w:val="0"/>
                <w:color w:val="auto"/>
                <w:sz w:val="24"/>
                <w:szCs w:val="24"/>
                <w:highlight w:val="none"/>
              </w:rPr>
              <w:t>供应商如确定参加投标，可自行下载招标文件及有关资料，按照《“苏采云”系统供应商操作手册》进行注册，领取CA和办理电子签章，并按《“苏采云”系统供应商操作手册》要求制作、上传电子投标文件。</w:t>
            </w:r>
          </w:p>
          <w:p w14:paraId="6BD45864">
            <w:pPr>
              <w:spacing w:line="440" w:lineRule="exact"/>
              <w:ind w:firstLine="0"/>
              <w:rPr>
                <w:rFonts w:ascii="宋体" w:hAnsi="宋体"/>
                <w:b w:val="0"/>
                <w:bCs w:val="0"/>
                <w:color w:val="auto"/>
                <w:sz w:val="24"/>
                <w:highlight w:val="none"/>
              </w:rPr>
            </w:pPr>
            <w:r>
              <w:rPr>
                <w:rFonts w:hint="eastAsia" w:ascii="宋体" w:hAnsi="宋体"/>
                <w:b w:val="0"/>
                <w:bCs w:val="0"/>
                <w:color w:val="auto"/>
                <w:sz w:val="24"/>
                <w:szCs w:val="24"/>
                <w:highlight w:val="none"/>
              </w:rPr>
              <w:t>3.供应商应在开标前登录谷歌浏览器进入不见面大厅，并准备好耳麦和摄像设备。因供应商网络与电源不稳定、未按要求配置上述设备、上述设备发生故障等自身原因，导致开标评标失败</w:t>
            </w:r>
            <w:r>
              <w:rPr>
                <w:rFonts w:hint="eastAsia" w:ascii="宋体" w:hAnsi="宋体"/>
                <w:b w:val="0"/>
                <w:bCs w:val="0"/>
                <w:color w:val="auto"/>
                <w:sz w:val="24"/>
                <w:szCs w:val="24"/>
                <w:highlight w:val="none"/>
                <w:lang w:eastAsia="zh-CN"/>
              </w:rPr>
              <w:t>，由</w:t>
            </w:r>
            <w:r>
              <w:rPr>
                <w:rFonts w:hint="eastAsia" w:ascii="宋体" w:hAnsi="宋体"/>
                <w:b w:val="0"/>
                <w:bCs w:val="0"/>
                <w:color w:val="auto"/>
                <w:sz w:val="24"/>
                <w:szCs w:val="24"/>
                <w:highlight w:val="none"/>
              </w:rPr>
              <w:t>供应商自行</w:t>
            </w:r>
            <w:r>
              <w:rPr>
                <w:rFonts w:hint="eastAsia" w:ascii="宋体" w:hAnsi="宋体"/>
                <w:b w:val="0"/>
                <w:bCs w:val="0"/>
                <w:color w:val="auto"/>
                <w:sz w:val="24"/>
                <w:szCs w:val="24"/>
                <w:highlight w:val="none"/>
                <w:lang w:eastAsia="zh-CN"/>
              </w:rPr>
              <w:t>承担</w:t>
            </w:r>
            <w:r>
              <w:rPr>
                <w:rFonts w:hint="eastAsia" w:ascii="宋体" w:hAnsi="宋体"/>
                <w:b w:val="0"/>
                <w:bCs w:val="0"/>
                <w:color w:val="auto"/>
                <w:sz w:val="24"/>
                <w:szCs w:val="24"/>
                <w:highlight w:val="none"/>
              </w:rPr>
              <w:t>后果。</w:t>
            </w:r>
          </w:p>
          <w:p w14:paraId="4D3B1BD7">
            <w:pPr>
              <w:spacing w:line="440" w:lineRule="exact"/>
              <w:ind w:firstLine="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4.有关本次招标的事项若存在变动或修改，敬请及时关注</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rPr>
              <w:t>江苏政府采购网”发布的信息。</w:t>
            </w:r>
          </w:p>
          <w:p w14:paraId="3C5156C2">
            <w:pPr>
              <w:spacing w:line="440" w:lineRule="exact"/>
              <w:ind w:firstLine="0"/>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rPr>
              <w:t>特别提醒：</w:t>
            </w:r>
          </w:p>
          <w:p w14:paraId="24A52BE3">
            <w:pPr>
              <w:spacing w:line="440" w:lineRule="exact"/>
              <w:ind w:firstLine="0"/>
              <w:rPr>
                <w:color w:val="auto"/>
                <w:highlight w:val="none"/>
              </w:rPr>
            </w:pPr>
            <w:r>
              <w:rPr>
                <w:rFonts w:hint="eastAsia" w:ascii="宋体" w:hAnsi="宋体"/>
                <w:b/>
                <w:bCs/>
                <w:color w:val="auto"/>
                <w:sz w:val="24"/>
                <w:szCs w:val="24"/>
                <w:highlight w:val="none"/>
              </w:rPr>
              <w:t>若资格审查中或评审过程中，采购人/代理机构/评标委员会对投标文件存在疑问，投标</w:t>
            </w:r>
            <w:r>
              <w:rPr>
                <w:rFonts w:hint="eastAsia" w:ascii="宋体" w:hAnsi="宋体"/>
                <w:b/>
                <w:bCs/>
                <w:color w:val="auto"/>
                <w:sz w:val="24"/>
                <w:szCs w:val="24"/>
                <w:highlight w:val="none"/>
                <w:lang w:val="en-US" w:eastAsia="zh-CN"/>
              </w:rPr>
              <w:t>人</w:t>
            </w:r>
            <w:r>
              <w:rPr>
                <w:rFonts w:hint="eastAsia" w:ascii="宋体" w:hAnsi="宋体"/>
                <w:b/>
                <w:bCs/>
                <w:color w:val="auto"/>
                <w:sz w:val="24"/>
                <w:szCs w:val="24"/>
                <w:highlight w:val="none"/>
              </w:rPr>
              <w:t>被授权代表须在接到在线询标函后15分钟内，在开标界面在线以澄清函回复并加盖公章或签电子公章</w:t>
            </w:r>
            <w:r>
              <w:rPr>
                <w:rFonts w:hint="eastAsia" w:ascii="宋体" w:hAnsi="宋体" w:cs="宋体"/>
                <w:b/>
                <w:bCs/>
                <w:color w:val="auto"/>
                <w:sz w:val="24"/>
                <w:szCs w:val="24"/>
                <w:highlight w:val="none"/>
              </w:rPr>
              <w:t>；若投标</w:t>
            </w:r>
            <w:r>
              <w:rPr>
                <w:rFonts w:hint="eastAsia" w:ascii="宋体" w:hAnsi="宋体" w:cs="宋体"/>
                <w:b/>
                <w:bCs/>
                <w:color w:val="auto"/>
                <w:sz w:val="24"/>
                <w:szCs w:val="24"/>
                <w:highlight w:val="none"/>
                <w:lang w:val="en-US" w:eastAsia="zh-CN"/>
              </w:rPr>
              <w:t>人</w:t>
            </w:r>
            <w:r>
              <w:rPr>
                <w:rFonts w:hint="eastAsia" w:ascii="宋体" w:hAnsi="宋体" w:cs="宋体"/>
                <w:b/>
                <w:bCs/>
                <w:color w:val="auto"/>
                <w:sz w:val="24"/>
                <w:szCs w:val="24"/>
                <w:highlight w:val="none"/>
              </w:rPr>
              <w:t>被授权代表未在规定时间内按上述要求作出回复，则视为投标</w:t>
            </w:r>
            <w:r>
              <w:rPr>
                <w:rFonts w:hint="eastAsia" w:ascii="宋体" w:hAnsi="宋体" w:cs="宋体"/>
                <w:b/>
                <w:bCs/>
                <w:color w:val="auto"/>
                <w:sz w:val="24"/>
                <w:szCs w:val="24"/>
                <w:highlight w:val="none"/>
                <w:lang w:val="en-US" w:eastAsia="zh-CN"/>
              </w:rPr>
              <w:t>人</w:t>
            </w:r>
            <w:r>
              <w:rPr>
                <w:rFonts w:hint="eastAsia" w:ascii="宋体" w:hAnsi="宋体" w:cs="宋体"/>
                <w:b/>
                <w:bCs/>
                <w:color w:val="auto"/>
                <w:sz w:val="24"/>
                <w:szCs w:val="24"/>
                <w:highlight w:val="none"/>
              </w:rPr>
              <w:t>默认资审结果或评审结果</w:t>
            </w:r>
            <w:r>
              <w:rPr>
                <w:rFonts w:hint="eastAsia" w:ascii="宋体" w:hAnsi="宋体" w:cs="宋体"/>
                <w:b/>
                <w:bCs/>
                <w:color w:val="auto"/>
                <w:sz w:val="24"/>
                <w:szCs w:val="24"/>
                <w:highlight w:val="none"/>
                <w:lang w:eastAsia="zh-CN"/>
              </w:rPr>
              <w:t>。</w:t>
            </w:r>
          </w:p>
        </w:tc>
      </w:tr>
    </w:tbl>
    <w:p w14:paraId="0845DE3D">
      <w:pPr>
        <w:outlineLvl w:val="9"/>
        <w:rPr>
          <w:rFonts w:asciiTheme="minorEastAsia" w:hAnsiTheme="minorEastAsia" w:eastAsiaTheme="minorEastAsia"/>
          <w:color w:val="auto"/>
          <w:highlight w:val="none"/>
        </w:rPr>
      </w:pPr>
    </w:p>
    <w:p w14:paraId="20BE5720">
      <w:pPr>
        <w:ind w:firstLine="600"/>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p>
    <w:p w14:paraId="66028804">
      <w:pPr>
        <w:ind w:firstLine="601"/>
        <w:jc w:val="center"/>
        <w:rPr>
          <w:rFonts w:cs="黑体" w:asciiTheme="minorEastAsia" w:hAnsiTheme="minorEastAsia" w:eastAsiaTheme="minorEastAsia"/>
          <w:b/>
          <w:color w:val="auto"/>
          <w:sz w:val="32"/>
          <w:szCs w:val="30"/>
          <w:highlight w:val="none"/>
        </w:rPr>
      </w:pPr>
      <w:r>
        <w:rPr>
          <w:rFonts w:hint="eastAsia" w:cs="黑体" w:asciiTheme="minorEastAsia" w:hAnsiTheme="minorEastAsia" w:eastAsiaTheme="minorEastAsia"/>
          <w:b/>
          <w:color w:val="auto"/>
          <w:sz w:val="32"/>
          <w:szCs w:val="30"/>
          <w:highlight w:val="none"/>
        </w:rPr>
        <w:t>二、投标供应商须知</w:t>
      </w:r>
    </w:p>
    <w:p w14:paraId="69A94A05">
      <w:pPr>
        <w:spacing w:line="360" w:lineRule="auto"/>
        <w:ind w:firstLine="480"/>
        <w:outlineLvl w:val="9"/>
        <w:rPr>
          <w:rFonts w:asciiTheme="minorEastAsia" w:hAnsiTheme="minorEastAsia" w:eastAsiaTheme="minorEastAsia"/>
          <w:color w:val="auto"/>
          <w:sz w:val="24"/>
          <w:szCs w:val="24"/>
          <w:highlight w:val="none"/>
        </w:rPr>
      </w:pPr>
      <w:bookmarkStart w:id="0" w:name="四．合同书"/>
      <w:bookmarkEnd w:id="0"/>
      <w:bookmarkStart w:id="1" w:name="三．项目技术配置和有关说明"/>
      <w:bookmarkEnd w:id="1"/>
      <w:r>
        <w:rPr>
          <w:rFonts w:hint="eastAsia" w:asciiTheme="minorEastAsia" w:hAnsiTheme="minorEastAsia" w:eastAsiaTheme="minorEastAsia"/>
          <w:color w:val="auto"/>
          <w:sz w:val="24"/>
          <w:szCs w:val="24"/>
          <w:highlight w:val="none"/>
        </w:rPr>
        <w:t>（一）遵循原则：</w:t>
      </w:r>
    </w:p>
    <w:p w14:paraId="2C7290F4">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公开透明原则、公平竞争原则、公正原则和诚实信用原则。</w:t>
      </w:r>
    </w:p>
    <w:p w14:paraId="23B7A19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（二）招标文件：</w:t>
      </w:r>
    </w:p>
    <w:p w14:paraId="4324E4F9">
      <w:pPr>
        <w:pStyle w:val="235"/>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1.招标文件包括本文件目录所列全部内容，投标供应商应仔细阅读，并在投标文件中充分响应招标文件的所有要求。</w:t>
      </w:r>
    </w:p>
    <w:p w14:paraId="000AF40C">
      <w:pPr>
        <w:pStyle w:val="235"/>
        <w:spacing w:line="360" w:lineRule="auto"/>
        <w:ind w:firstLine="480"/>
        <w:outlineLvl w:val="9"/>
        <w:rPr>
          <w:rFonts w:asciiTheme="minorEastAsia" w:hAnsiTheme="minorEastAsia" w:eastAsiaTheme="minorEastAsia"/>
          <w:bCs/>
          <w:color w:val="auto"/>
          <w:sz w:val="24"/>
          <w:szCs w:val="24"/>
          <w:highlight w:val="none"/>
        </w:rPr>
      </w:pPr>
      <w:r>
        <w:rPr>
          <w:rFonts w:asciiTheme="minorEastAsia" w:hAnsiTheme="minorEastAsia" w:eastAsiaTheme="minorEastAsia"/>
          <w:color w:val="auto"/>
          <w:sz w:val="24"/>
          <w:szCs w:val="24"/>
          <w:highlight w:val="none"/>
        </w:rPr>
        <w:t>2.</w:t>
      </w:r>
      <w:r>
        <w:rPr>
          <w:rFonts w:hint="eastAsia" w:ascii="宋体" w:hAnsi="宋体" w:cs="宋体"/>
          <w:bCs/>
          <w:color w:val="auto"/>
          <w:sz w:val="24"/>
          <w:szCs w:val="24"/>
          <w:highlight w:val="none"/>
        </w:rPr>
        <w:t>招标文件中的“营业执照” 是指供应商的营业执照或相关部门的登记证明文件</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“法定代表人”是指供应商的营业执照或相关部门的登记证明文件中的“法定代表人”或“负责人”。</w:t>
      </w:r>
    </w:p>
    <w:p w14:paraId="12D27D8A">
      <w:pPr>
        <w:pStyle w:val="235"/>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投标供应商应在苏采云平台下载招标文件及有关资料，按要求制作、上传投标文件，对招标文件各项内容做出实质性响应，否则投标无效。</w:t>
      </w:r>
    </w:p>
    <w:p w14:paraId="77A5649E">
      <w:pPr>
        <w:pStyle w:val="235"/>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.投标供应商一旦参加本项目投标，即表明承诺接受了本招标文件中的所有条件和规定。</w:t>
      </w:r>
    </w:p>
    <w:p w14:paraId="4A5CCC20">
      <w:pPr>
        <w:pStyle w:val="235"/>
        <w:spacing w:line="360" w:lineRule="auto"/>
        <w:ind w:firstLine="480"/>
        <w:outlineLvl w:val="9"/>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.招标文件仅作为本次招投标使用。</w:t>
      </w:r>
    </w:p>
    <w:p w14:paraId="264E6247">
      <w:pPr>
        <w:pStyle w:val="235"/>
        <w:numPr>
          <w:ilvl w:val="0"/>
          <w:numId w:val="6"/>
        </w:numPr>
        <w:spacing w:line="360" w:lineRule="auto"/>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招标文件的解释：</w:t>
      </w:r>
    </w:p>
    <w:p w14:paraId="6A967203">
      <w:pPr>
        <w:tabs>
          <w:tab w:val="left" w:pos="525"/>
          <w:tab w:val="left" w:pos="1050"/>
        </w:tabs>
        <w:spacing w:line="360" w:lineRule="auto"/>
        <w:ind w:firstLine="480"/>
        <w:jc w:val="both"/>
        <w:outlineLvl w:val="9"/>
        <w:rPr>
          <w:rFonts w:ascii="宋体" w:hAnsi="宋体" w:cs="宋体"/>
          <w:bCs/>
          <w:color w:val="auto"/>
          <w:sz w:val="24"/>
          <w:highlight w:val="none"/>
        </w:rPr>
      </w:pPr>
      <w:r>
        <w:rPr>
          <w:rFonts w:ascii="宋体" w:hAnsi="宋体"/>
          <w:color w:val="auto"/>
          <w:sz w:val="24"/>
          <w:highlight w:val="none"/>
        </w:rPr>
        <w:t>1.</w:t>
      </w:r>
      <w:r>
        <w:rPr>
          <w:rFonts w:hint="eastAsia" w:ascii="宋体" w:hAnsi="宋体"/>
          <w:color w:val="auto"/>
          <w:sz w:val="24"/>
          <w:highlight w:val="none"/>
        </w:rPr>
        <w:t>投标供应商如有需要对招标文件要求澄清的问题，请以书面方式提出，并按“投标邀请”第6项规定的时间发送至指定地点，联系方式详见“投标邀请”第1</w:t>
      </w:r>
      <w:r>
        <w:rPr>
          <w:rFonts w:ascii="宋体" w:hAnsi="宋体"/>
          <w:color w:val="auto"/>
          <w:sz w:val="24"/>
          <w:highlight w:val="none"/>
        </w:rPr>
        <w:t>5</w:t>
      </w:r>
      <w:r>
        <w:rPr>
          <w:rFonts w:hint="eastAsia" w:ascii="宋体" w:hAnsi="宋体"/>
          <w:color w:val="auto"/>
          <w:sz w:val="24"/>
          <w:highlight w:val="none"/>
        </w:rPr>
        <w:t>项</w:t>
      </w:r>
      <w:r>
        <w:rPr>
          <w:rFonts w:hint="eastAsia" w:ascii="宋体" w:hAnsi="宋体" w:cs="宋体"/>
          <w:bCs/>
          <w:color w:val="auto"/>
          <w:sz w:val="24"/>
          <w:highlight w:val="none"/>
        </w:rPr>
        <w:t>。</w:t>
      </w:r>
    </w:p>
    <w:p w14:paraId="2D6EEE80">
      <w:pPr>
        <w:tabs>
          <w:tab w:val="left" w:pos="525"/>
          <w:tab w:val="left" w:pos="1050"/>
        </w:tabs>
        <w:spacing w:line="360" w:lineRule="auto"/>
        <w:ind w:firstLine="480"/>
        <w:jc w:val="both"/>
        <w:outlineLvl w:val="9"/>
        <w:rPr>
          <w:rFonts w:ascii="宋体" w:hAnsi="宋体" w:cs="宋体"/>
          <w:bCs/>
          <w:color w:val="auto"/>
          <w:sz w:val="24"/>
          <w:highlight w:val="none"/>
        </w:rPr>
      </w:pPr>
      <w:r>
        <w:rPr>
          <w:rFonts w:ascii="宋体" w:hAnsi="宋体" w:cs="宋体"/>
          <w:bCs/>
          <w:color w:val="auto"/>
          <w:sz w:val="24"/>
          <w:highlight w:val="none"/>
        </w:rPr>
        <w:t>2.</w:t>
      </w:r>
      <w:r>
        <w:rPr>
          <w:rFonts w:hint="eastAsia" w:ascii="宋体" w:hAnsi="宋体" w:cs="宋体"/>
          <w:bCs/>
          <w:color w:val="auto"/>
          <w:sz w:val="24"/>
          <w:highlight w:val="none"/>
        </w:rPr>
        <w:t>采购人、</w:t>
      </w:r>
      <w:r>
        <w:rPr>
          <w:rFonts w:hint="eastAsia" w:asciiTheme="minorEastAsia" w:hAnsiTheme="minorEastAsia" w:eastAsiaTheme="minorEastAsia"/>
          <w:color w:val="auto"/>
          <w:sz w:val="24"/>
          <w:szCs w:val="24"/>
          <w:highlight w:val="none"/>
          <w:lang w:eastAsia="zh-CN"/>
        </w:rPr>
        <w:t>江苏天业工程咨询房地产估价有限责任公司</w:t>
      </w:r>
      <w:r>
        <w:rPr>
          <w:rFonts w:hint="eastAsia" w:ascii="宋体" w:hAnsi="宋体" w:cs="宋体"/>
          <w:bCs/>
          <w:color w:val="auto"/>
          <w:sz w:val="24"/>
          <w:highlight w:val="none"/>
        </w:rPr>
        <w:t>将</w:t>
      </w:r>
      <w:r>
        <w:rPr>
          <w:rFonts w:hint="eastAsia" w:ascii="宋体" w:hAnsi="宋体" w:cs="宋体"/>
          <w:color w:val="auto"/>
          <w:sz w:val="24"/>
          <w:highlight w:val="none"/>
        </w:rPr>
        <w:t>按“投标邀请”第6项规定的时间对投标供应商针对采购文件书面提出的要求澄清的问题进行书面答疑</w:t>
      </w:r>
      <w:r>
        <w:rPr>
          <w:rFonts w:hint="eastAsia" w:ascii="宋体" w:hAnsi="宋体" w:cs="宋体"/>
          <w:bCs/>
          <w:color w:val="auto"/>
          <w:sz w:val="24"/>
          <w:highlight w:val="none"/>
        </w:rPr>
        <w:t>。</w:t>
      </w:r>
    </w:p>
    <w:p w14:paraId="33DBE971">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本文件的最终解释权归采购人。</w:t>
      </w:r>
    </w:p>
    <w:p w14:paraId="6B73BA00">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（四）招标文件的补充或修正：</w:t>
      </w:r>
    </w:p>
    <w:p w14:paraId="6D3792F2">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lang w:eastAsia="zh-CN"/>
        </w:rPr>
        <w:t>江苏天业工程咨询房地产估价有限责任公司</w:t>
      </w:r>
      <w:r>
        <w:rPr>
          <w:rFonts w:hint="eastAsia" w:asciiTheme="minorEastAsia" w:hAnsiTheme="minorEastAsia" w:eastAsiaTheme="minorEastAsia"/>
          <w:color w:val="auto"/>
          <w:sz w:val="24"/>
          <w:szCs w:val="24"/>
          <w:highlight w:val="none"/>
        </w:rPr>
        <w:t>可在投标截止时间十五日前对招标文件进行必要的澄清或者修改，不足15日的，将顺延提交投标文件的截止时间。</w:t>
      </w:r>
    </w:p>
    <w:p w14:paraId="0FAEAF69">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2.如需对招标文件进行澄清或修正，</w:t>
      </w:r>
      <w:r>
        <w:rPr>
          <w:rFonts w:hint="eastAsia" w:asciiTheme="minorEastAsia" w:hAnsiTheme="minorEastAsia" w:eastAsiaTheme="minorEastAsia"/>
          <w:color w:val="auto"/>
          <w:sz w:val="24"/>
          <w:szCs w:val="24"/>
          <w:highlight w:val="none"/>
          <w:lang w:eastAsia="zh-CN"/>
        </w:rPr>
        <w:t>江苏天业工程咨询房地产估价有限责任公司</w:t>
      </w:r>
      <w:r>
        <w:rPr>
          <w:rFonts w:hint="eastAsia" w:asciiTheme="minorEastAsia" w:hAnsiTheme="minorEastAsia" w:eastAsiaTheme="minorEastAsia"/>
          <w:color w:val="auto"/>
          <w:sz w:val="24"/>
          <w:szCs w:val="24"/>
          <w:highlight w:val="none"/>
        </w:rPr>
        <w:t>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p>
    <w:p w14:paraId="7FF0EEAB">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供应商认为</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文件使自己的权益受到损害的，可以自获取</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文件之日或者</w:t>
      </w:r>
      <w:r>
        <w:rPr>
          <w:rFonts w:hint="eastAsia" w:asciiTheme="minorEastAsia" w:hAnsiTheme="minorEastAsia" w:eastAsiaTheme="minorEastAsia"/>
          <w:color w:val="auto"/>
          <w:sz w:val="24"/>
          <w:szCs w:val="24"/>
          <w:highlight w:val="none"/>
        </w:rPr>
        <w:t>招标</w:t>
      </w:r>
      <w:r>
        <w:rPr>
          <w:rFonts w:asciiTheme="minorEastAsia" w:hAnsiTheme="minorEastAsia" w:eastAsiaTheme="minorEastAsia"/>
          <w:color w:val="auto"/>
          <w:sz w:val="24"/>
          <w:szCs w:val="24"/>
          <w:highlight w:val="none"/>
        </w:rPr>
        <w:t>公告期限届满之日（公告期限届满后获取招标文件的，以公告期限届满之日为准）起7个工作日内，以书面形式向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采购人、采购代理机构提出质疑。</w:t>
      </w:r>
      <w:r>
        <w:rPr>
          <w:rFonts w:asciiTheme="minorEastAsia" w:hAnsiTheme="minorEastAsia" w:eastAsiaTheme="minorEastAsia"/>
          <w:color w:val="auto"/>
          <w:sz w:val="24"/>
          <w:szCs w:val="24"/>
          <w:highlight w:val="none"/>
        </w:rPr>
        <w:t>针对同一采购程序环节的质疑</w:t>
      </w:r>
      <w:r>
        <w:rPr>
          <w:rFonts w:hint="eastAsia" w:asciiTheme="minorEastAsia" w:hAnsiTheme="minorEastAsia" w:eastAsiaTheme="minorEastAsia"/>
          <w:color w:val="auto"/>
          <w:sz w:val="24"/>
          <w:szCs w:val="24"/>
          <w:highlight w:val="none"/>
        </w:rPr>
        <w:t>，须</w:t>
      </w:r>
      <w:r>
        <w:rPr>
          <w:rFonts w:asciiTheme="minorEastAsia" w:hAnsiTheme="minorEastAsia" w:eastAsiaTheme="minorEastAsia"/>
          <w:color w:val="auto"/>
          <w:sz w:val="24"/>
          <w:szCs w:val="24"/>
          <w:highlight w:val="none"/>
        </w:rPr>
        <w:t>在法定质疑期内一次性提出</w:t>
      </w:r>
      <w:r>
        <w:rPr>
          <w:rFonts w:hint="eastAsia" w:asciiTheme="minorEastAsia" w:hAnsiTheme="minorEastAsia" w:eastAsiaTheme="minorEastAsia"/>
          <w:color w:val="auto"/>
          <w:sz w:val="24"/>
          <w:szCs w:val="24"/>
          <w:highlight w:val="none"/>
        </w:rPr>
        <w:t>。质疑函的质疑事项应具体、明确，并有必要的事实依据和法律依据（格式详见中国政府采购网《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\o "http://download.ccgp.gov.cn/2018/zhiyihanfanben.zip" </w:instrText>
      </w:r>
      <w:r>
        <w:rPr>
          <w:color w:val="auto"/>
          <w:highlight w:val="none"/>
        </w:rPr>
        <w:fldChar w:fldCharType="separate"/>
      </w:r>
      <w:r>
        <w:rPr>
          <w:rFonts w:hint="eastAsia" w:asciiTheme="minorEastAsia" w:hAnsiTheme="minorEastAsia" w:eastAsiaTheme="minorEastAsia"/>
          <w:color w:val="auto"/>
          <w:sz w:val="24"/>
          <w:szCs w:val="24"/>
          <w:highlight w:val="none"/>
        </w:rPr>
        <w:t>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eastAsia="zh-CN"/>
        </w:rPr>
        <w:t>江苏天业工程咨询房地产估价有限责任公司</w:t>
      </w:r>
      <w:r>
        <w:rPr>
          <w:rFonts w:hint="eastAsia" w:asciiTheme="minorEastAsia" w:hAnsiTheme="minorEastAsia" w:eastAsiaTheme="minorEastAsia"/>
          <w:color w:val="auto"/>
          <w:sz w:val="24"/>
          <w:szCs w:val="24"/>
          <w:highlight w:val="none"/>
        </w:rPr>
        <w:t>将在收到符合上述要求的书面质疑后七个工作日内，对质疑内容</w:t>
      </w:r>
      <w:r>
        <w:rPr>
          <w:rFonts w:hint="eastAsia" w:asciiTheme="minorEastAsia" w:hAnsiTheme="minorEastAsia" w:eastAsiaTheme="minorEastAsia"/>
          <w:color w:val="auto"/>
          <w:sz w:val="24"/>
          <w:szCs w:val="24"/>
          <w:highlight w:val="none"/>
          <w:lang w:eastAsia="zh-CN"/>
        </w:rPr>
        <w:t>作出</w:t>
      </w:r>
      <w:r>
        <w:rPr>
          <w:rFonts w:hint="eastAsia" w:asciiTheme="minorEastAsia" w:hAnsiTheme="minorEastAsia" w:eastAsiaTheme="minorEastAsia"/>
          <w:color w:val="auto"/>
          <w:sz w:val="24"/>
          <w:szCs w:val="24"/>
          <w:highlight w:val="none"/>
        </w:rPr>
        <w:t>答复。投标人在法定质疑期限外送达的质疑函或法定质疑期限内送达的质疑函不符合上述要求的均为无效质疑，</w:t>
      </w:r>
      <w:r>
        <w:rPr>
          <w:rFonts w:hint="eastAsia" w:asciiTheme="minorEastAsia" w:hAnsiTheme="minorEastAsia" w:eastAsiaTheme="minorEastAsia"/>
          <w:color w:val="auto"/>
          <w:sz w:val="24"/>
          <w:szCs w:val="24"/>
          <w:highlight w:val="none"/>
          <w:lang w:eastAsia="zh-CN"/>
        </w:rPr>
        <w:t>江苏天业工程咨询房地产估价有限责任公司</w:t>
      </w:r>
      <w:r>
        <w:rPr>
          <w:rFonts w:hint="eastAsia" w:asciiTheme="minorEastAsia" w:hAnsiTheme="minorEastAsia" w:eastAsiaTheme="minorEastAsia"/>
          <w:color w:val="auto"/>
          <w:sz w:val="24"/>
          <w:szCs w:val="24"/>
          <w:highlight w:val="none"/>
        </w:rPr>
        <w:t>对无效质疑不予受理。</w:t>
      </w:r>
    </w:p>
    <w:p w14:paraId="42FBC4C8">
      <w:pPr>
        <w:spacing w:line="360" w:lineRule="auto"/>
        <w:ind w:firstLine="480"/>
        <w:outlineLvl w:val="9"/>
        <w:rPr>
          <w:rFonts w:cs="黑体" w:asciiTheme="minorEastAsia" w:hAnsiTheme="minorEastAsia" w:eastAsiaTheme="minorEastAsia"/>
          <w:color w:val="auto"/>
          <w:highlight w:val="none"/>
        </w:rPr>
      </w:pPr>
      <w:r>
        <w:rPr>
          <w:rFonts w:hint="eastAsia" w:cs="黑体" w:asciiTheme="minorEastAsia" w:hAnsiTheme="minorEastAsia" w:eastAsiaTheme="minorEastAsia"/>
          <w:color w:val="auto"/>
          <w:sz w:val="24"/>
          <w:szCs w:val="24"/>
          <w:highlight w:val="none"/>
        </w:rPr>
        <w:t>（五）投标文件的组成</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相应内容上传至投标客户端</w:t>
      </w:r>
      <w:r>
        <w:rPr>
          <w:rFonts w:hint="eastAsia" w:asciiTheme="minorEastAsia" w:hAnsiTheme="minorEastAsia" w:eastAsiaTheme="minorEastAsia"/>
          <w:color w:val="auto"/>
          <w:sz w:val="24"/>
          <w:szCs w:val="24"/>
          <w:highlight w:val="none"/>
        </w:rPr>
        <w:t>）</w:t>
      </w:r>
      <w:r>
        <w:rPr>
          <w:rFonts w:hint="eastAsia" w:cs="黑体" w:asciiTheme="minorEastAsia" w:hAnsiTheme="minorEastAsia" w:eastAsiaTheme="minorEastAsia"/>
          <w:color w:val="auto"/>
          <w:sz w:val="24"/>
          <w:szCs w:val="24"/>
          <w:highlight w:val="none"/>
        </w:rPr>
        <w:t>：</w:t>
      </w:r>
    </w:p>
    <w:p w14:paraId="4BCF9065">
      <w:pPr>
        <w:tabs>
          <w:tab w:val="left" w:pos="420"/>
          <w:tab w:val="left" w:pos="1155"/>
        </w:tabs>
        <w:spacing w:line="360" w:lineRule="auto"/>
        <w:ind w:firstLine="482"/>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投标文件由商务部分、技术文件部分组成。</w:t>
      </w:r>
    </w:p>
    <w:p w14:paraId="72FD21ED">
      <w:pPr>
        <w:tabs>
          <w:tab w:val="left" w:pos="420"/>
          <w:tab w:val="left" w:pos="1155"/>
        </w:tabs>
        <w:spacing w:line="360" w:lineRule="auto"/>
        <w:ind w:firstLine="482"/>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第一部分：商务标部分</w:t>
      </w:r>
    </w:p>
    <w:p w14:paraId="01CA152E">
      <w:pPr>
        <w:tabs>
          <w:tab w:val="left" w:pos="420"/>
          <w:tab w:val="left" w:pos="1155"/>
        </w:tabs>
        <w:spacing w:line="360" w:lineRule="auto"/>
        <w:ind w:firstLine="482"/>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1.投标函（格式见附件）</w:t>
      </w:r>
    </w:p>
    <w:p w14:paraId="3069B6EB">
      <w:pPr>
        <w:tabs>
          <w:tab w:val="left" w:pos="420"/>
          <w:tab w:val="left" w:pos="1155"/>
        </w:tabs>
        <w:spacing w:line="360" w:lineRule="auto"/>
        <w:ind w:firstLine="482"/>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2.证明文件：</w:t>
      </w:r>
    </w:p>
    <w:p w14:paraId="456F61FB">
      <w:pPr>
        <w:spacing w:line="360" w:lineRule="auto"/>
        <w:ind w:firstLine="480"/>
        <w:outlineLvl w:val="9"/>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24"/>
          <w:highlight w:val="none"/>
        </w:rPr>
        <w:t>一、资格、资信证明文件（</w:t>
      </w:r>
      <w:r>
        <w:rPr>
          <w:rFonts w:hint="eastAsia" w:asciiTheme="minorEastAsia" w:hAnsiTheme="minorEastAsia" w:eastAsiaTheme="minorEastAsia"/>
          <w:b/>
          <w:color w:val="auto"/>
          <w:sz w:val="24"/>
          <w:szCs w:val="24"/>
          <w:highlight w:val="none"/>
        </w:rPr>
        <w:t>扫描后上传，身份证应为正、反面</w:t>
      </w:r>
      <w:r>
        <w:rPr>
          <w:rFonts w:hint="eastAsia" w:asciiTheme="minorEastAsia" w:hAnsiTheme="minorEastAsia" w:eastAsiaTheme="minorEastAsia"/>
          <w:color w:val="auto"/>
          <w:sz w:val="24"/>
          <w:szCs w:val="24"/>
          <w:highlight w:val="none"/>
        </w:rPr>
        <w:t>）</w:t>
      </w:r>
    </w:p>
    <w:p w14:paraId="666B2F8E">
      <w:pPr>
        <w:spacing w:line="360" w:lineRule="auto"/>
        <w:ind w:firstLine="480"/>
        <w:outlineLvl w:val="9"/>
        <w:rPr>
          <w:rFonts w:hint="eastAsia" w:cs="宋体" w:asciiTheme="minorEastAsia" w:hAnsiTheme="minorEastAsia" w:eastAsiaTheme="minorEastAsia"/>
          <w:color w:val="auto"/>
          <w:sz w:val="24"/>
          <w:szCs w:val="32"/>
          <w:highlight w:val="none"/>
        </w:rPr>
      </w:pPr>
      <w:r>
        <w:rPr>
          <w:rFonts w:hint="eastAsia" w:cs="宋体" w:asciiTheme="minorEastAsia" w:hAnsiTheme="minorEastAsia" w:eastAsiaTheme="minorEastAsia"/>
          <w:color w:val="auto"/>
          <w:sz w:val="24"/>
          <w:szCs w:val="32"/>
          <w:highlight w:val="none"/>
        </w:rPr>
        <w:t>（1）</w:t>
      </w:r>
      <w:r>
        <w:rPr>
          <w:rFonts w:hint="eastAsia" w:asciiTheme="minorEastAsia" w:hAnsiTheme="minorEastAsia" w:eastAsiaTheme="minorEastAsia"/>
          <w:color w:val="auto"/>
          <w:sz w:val="24"/>
          <w:szCs w:val="24"/>
          <w:highlight w:val="none"/>
        </w:rPr>
        <w:t>资格声明函</w:t>
      </w:r>
      <w:r>
        <w:rPr>
          <w:rFonts w:hint="eastAsia" w:cs="宋体" w:asciiTheme="minorEastAsia" w:hAnsiTheme="minorEastAsia" w:eastAsiaTheme="minorEastAsia"/>
          <w:color w:val="auto"/>
          <w:sz w:val="24"/>
          <w:szCs w:val="32"/>
          <w:highlight w:val="none"/>
        </w:rPr>
        <w:t>（</w:t>
      </w:r>
      <w:r>
        <w:rPr>
          <w:rFonts w:hint="eastAsia" w:cs="宋体" w:asciiTheme="minorEastAsia" w:hAnsiTheme="minorEastAsia" w:eastAsiaTheme="minorEastAsia"/>
          <w:b/>
          <w:bCs/>
          <w:color w:val="auto"/>
          <w:sz w:val="24"/>
          <w:szCs w:val="32"/>
          <w:highlight w:val="none"/>
        </w:rPr>
        <w:t>格式见附件</w:t>
      </w:r>
      <w:r>
        <w:rPr>
          <w:rFonts w:hint="eastAsia" w:cs="宋体" w:asciiTheme="minorEastAsia" w:hAnsiTheme="minorEastAsia" w:eastAsiaTheme="minorEastAsia"/>
          <w:color w:val="auto"/>
          <w:sz w:val="24"/>
          <w:szCs w:val="32"/>
          <w:highlight w:val="none"/>
        </w:rPr>
        <w:t>）</w:t>
      </w:r>
    </w:p>
    <w:p w14:paraId="14EBA44C">
      <w:pPr>
        <w:spacing w:line="360" w:lineRule="auto"/>
        <w:ind w:firstLine="480"/>
        <w:outlineLvl w:val="9"/>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2）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1FD8EA56">
      <w:pPr>
        <w:spacing w:line="360" w:lineRule="auto"/>
        <w:ind w:firstLine="480"/>
        <w:outlineLvl w:val="9"/>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（3）投标人法定代表人授权委托书</w:t>
      </w:r>
      <w:r>
        <w:rPr>
          <w:rFonts w:hint="eastAsia" w:cs="Times New Roman" w:asciiTheme="minorEastAsia" w:hAnsiTheme="minorEastAsia" w:eastAsiaTheme="minorEastAsia"/>
          <w:b/>
          <w:bCs/>
          <w:color w:val="auto"/>
          <w:sz w:val="24"/>
          <w:szCs w:val="24"/>
          <w:highlight w:val="none"/>
        </w:rPr>
        <w:t>（格式见附件，法定代表人亲自参加投标的除外）</w:t>
      </w:r>
      <w:r>
        <w:rPr>
          <w:rFonts w:hint="eastAsia" w:cs="Times New Roman" w:asciiTheme="minorEastAsia" w:hAnsiTheme="minorEastAsia" w:eastAsiaTheme="minorEastAsia"/>
          <w:color w:val="auto"/>
          <w:sz w:val="24"/>
          <w:szCs w:val="24"/>
          <w:highlight w:val="none"/>
        </w:rPr>
        <w:t>；</w:t>
      </w:r>
    </w:p>
    <w:p w14:paraId="72139B37">
      <w:pPr>
        <w:spacing w:line="360" w:lineRule="auto"/>
        <w:ind w:firstLine="480"/>
        <w:outlineLvl w:val="9"/>
        <w:rPr>
          <w:rFonts w:asciiTheme="minorEastAsia" w:hAnsiTheme="minorEastAsia" w:eastAsiaTheme="minorEastAsia"/>
          <w:b/>
          <w:color w:val="auto"/>
          <w:sz w:val="24"/>
          <w:szCs w:val="24"/>
          <w:highlight w:val="none"/>
        </w:rPr>
      </w:pPr>
      <w:r>
        <w:rPr>
          <w:rFonts w:hint="eastAsia" w:cs="Times New Roman" w:asciiTheme="minorEastAsia" w:hAnsiTheme="minorEastAsia" w:eastAsiaTheme="minorEastAsia"/>
          <w:color w:val="auto"/>
          <w:sz w:val="24"/>
          <w:szCs w:val="24"/>
          <w:highlight w:val="none"/>
        </w:rPr>
        <w:t>（4）投标人法定代表人身份证及法定代表人被授权代表身份证正反面复印件或扫描件并签章</w:t>
      </w:r>
      <w:r>
        <w:rPr>
          <w:rFonts w:hint="eastAsia" w:cs="Times New Roman" w:asciiTheme="minorEastAsia" w:hAnsiTheme="minorEastAsia" w:eastAsiaTheme="minorEastAsia"/>
          <w:b/>
          <w:bCs/>
          <w:color w:val="auto"/>
          <w:sz w:val="24"/>
          <w:szCs w:val="24"/>
          <w:highlight w:val="none"/>
        </w:rPr>
        <w:t>（法定代表人亲自参与投标的除外）</w:t>
      </w:r>
      <w:r>
        <w:rPr>
          <w:rFonts w:hint="eastAsia" w:asciiTheme="minorEastAsia" w:hAnsiTheme="minorEastAsia" w:eastAsiaTheme="minorEastAsia"/>
          <w:b/>
          <w:color w:val="auto"/>
          <w:sz w:val="24"/>
          <w:szCs w:val="24"/>
          <w:highlight w:val="none"/>
        </w:rPr>
        <w:t>；</w:t>
      </w:r>
    </w:p>
    <w:p w14:paraId="4817E55A">
      <w:pPr>
        <w:spacing w:line="360" w:lineRule="auto"/>
        <w:ind w:firstLine="480"/>
        <w:outlineLvl w:val="9"/>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（5）投标人须提供合法有效的《食品经营许可证》或《食品生产许可证》原件</w:t>
      </w:r>
      <w:r>
        <w:rPr>
          <w:rFonts w:hint="eastAsia" w:asciiTheme="minorEastAsia" w:hAnsiTheme="minorEastAsia" w:eastAsiaTheme="minorEastAsia"/>
          <w:bCs/>
          <w:color w:val="auto"/>
          <w:sz w:val="24"/>
          <w:szCs w:val="32"/>
          <w:highlight w:val="none"/>
        </w:rPr>
        <w:t>扫描件</w:t>
      </w:r>
      <w:r>
        <w:rPr>
          <w:rFonts w:hint="eastAsia" w:asciiTheme="minorEastAsia" w:hAnsiTheme="minorEastAsia" w:eastAsiaTheme="minorEastAsia"/>
          <w:bCs/>
          <w:color w:val="auto"/>
          <w:sz w:val="24"/>
          <w:szCs w:val="32"/>
          <w:highlight w:val="none"/>
          <w:lang w:eastAsia="zh-CN"/>
        </w:rPr>
        <w:t>并签</w:t>
      </w:r>
      <w:r>
        <w:rPr>
          <w:rFonts w:hint="eastAsia" w:asciiTheme="minorEastAsia" w:hAnsiTheme="minorEastAsia" w:eastAsiaTheme="minorEastAsia"/>
          <w:bCs/>
          <w:color w:val="auto"/>
          <w:sz w:val="24"/>
          <w:szCs w:val="32"/>
          <w:highlight w:val="none"/>
        </w:rPr>
        <w:t>章</w:t>
      </w:r>
      <w:r>
        <w:rPr>
          <w:rFonts w:hint="eastAsia" w:asciiTheme="minorEastAsia" w:hAnsiTheme="minorEastAsia" w:eastAsiaTheme="minorEastAsia"/>
          <w:color w:val="auto"/>
          <w:sz w:val="24"/>
          <w:szCs w:val="24"/>
          <w:highlight w:val="none"/>
        </w:rPr>
        <w:t>；</w:t>
      </w:r>
    </w:p>
    <w:p w14:paraId="381FA1AA">
      <w:pPr>
        <w:spacing w:line="360" w:lineRule="auto"/>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w:t>
      </w:r>
      <w:r>
        <w:rPr>
          <w:rFonts w:hint="eastAsia" w:asciiTheme="minorEastAsia" w:hAnsiTheme="minorEastAsia" w:eastAsiaTheme="minorEastAsia"/>
          <w:color w:val="auto"/>
          <w:sz w:val="24"/>
          <w:szCs w:val="24"/>
          <w:highlight w:val="none"/>
        </w:rPr>
        <w:t>授权委托人须具备与本企业签订的劳动合同，和由社保机构出具的投标供应商本企业为授权委托人依法缴纳的近一年中任意一个月份（不含投标当月）的社保证明（新成立企业不满足社保缴费月份要求的，以企业实际成立月份开始提供），提供原件扫描件签章；</w:t>
      </w:r>
    </w:p>
    <w:p w14:paraId="44E311A2">
      <w:pPr>
        <w:spacing w:line="360" w:lineRule="auto"/>
        <w:ind w:firstLine="480"/>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提供原件扫描件签章；</w:t>
      </w:r>
    </w:p>
    <w:p w14:paraId="5FFB0090">
      <w:pPr>
        <w:spacing w:line="360" w:lineRule="auto"/>
        <w:ind w:firstLine="480"/>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highlight w:val="none"/>
        </w:rPr>
        <w:t>（8）投标人近一年中任意一个月份（不含投标当月）的依法缴</w:t>
      </w:r>
      <w:r>
        <w:rPr>
          <w:rFonts w:hint="eastAsia" w:cs="Times New Roman" w:asciiTheme="minorEastAsia" w:hAnsiTheme="minorEastAsia" w:eastAsiaTheme="minorEastAsia"/>
          <w:color w:val="auto"/>
          <w:sz w:val="24"/>
          <w:szCs w:val="24"/>
        </w:rPr>
        <w:t>纳税收的相关材料（提供相关主管部门证明或银行代扣证明）原件扫描件签章；</w:t>
      </w:r>
    </w:p>
    <w:p w14:paraId="139BAF5C">
      <w:pPr>
        <w:spacing w:line="360" w:lineRule="auto"/>
        <w:ind w:firstLine="480"/>
        <w:outlineLvl w:val="9"/>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（9）投标人近一年中任意一个月份（不含投标当月）的依法缴纳社会保障资金的相关材料（提供相关主管部门证明或银行代扣证明）原件扫描件签章；</w:t>
      </w:r>
    </w:p>
    <w:p w14:paraId="5D51A7DA">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（10）投标人须</w:t>
      </w:r>
      <w:r>
        <w:rPr>
          <w:rFonts w:hint="eastAsia" w:ascii="宋体" w:hAnsi="宋体" w:cs="宋体"/>
          <w:color w:val="auto"/>
          <w:sz w:val="24"/>
        </w:rPr>
        <w:t>提供《中小企业声明函》</w:t>
      </w:r>
      <w:r>
        <w:rPr>
          <w:rFonts w:hint="eastAsia" w:asciiTheme="minorEastAsia" w:hAnsiTheme="minorEastAsia" w:eastAsiaTheme="minorEastAsia"/>
          <w:b/>
          <w:bCs/>
          <w:color w:val="auto"/>
          <w:sz w:val="24"/>
          <w:szCs w:val="24"/>
        </w:rPr>
        <w:t>（格式见附件）</w:t>
      </w:r>
      <w:r>
        <w:rPr>
          <w:rFonts w:hint="eastAsia" w:ascii="宋体" w:hAnsi="宋体" w:cs="宋体"/>
          <w:color w:val="auto"/>
          <w:sz w:val="24"/>
        </w:rPr>
        <w:t>或《监狱企业证明文件》或《残疾人福利性单位声明函》</w:t>
      </w:r>
      <w:r>
        <w:rPr>
          <w:rFonts w:hint="eastAsia" w:asciiTheme="minorEastAsia" w:hAnsiTheme="minorEastAsia" w:eastAsiaTheme="minorEastAsia"/>
          <w:b/>
          <w:bCs/>
          <w:color w:val="auto"/>
          <w:sz w:val="24"/>
          <w:szCs w:val="24"/>
        </w:rPr>
        <w:t>（格式见附件）</w:t>
      </w:r>
      <w:r>
        <w:rPr>
          <w:rFonts w:hint="eastAsia" w:asciiTheme="minorEastAsia" w:hAnsiTheme="minorEastAsia" w:eastAsiaTheme="minorEastAsia"/>
          <w:color w:val="auto"/>
          <w:sz w:val="24"/>
          <w:szCs w:val="24"/>
        </w:rPr>
        <w:t>原件</w:t>
      </w:r>
      <w:r>
        <w:rPr>
          <w:rFonts w:hint="eastAsia" w:asciiTheme="minorEastAsia" w:hAnsiTheme="minorEastAsia" w:eastAsiaTheme="minorEastAsia"/>
          <w:bCs/>
          <w:color w:val="auto"/>
          <w:sz w:val="24"/>
          <w:szCs w:val="32"/>
        </w:rPr>
        <w:t>扫描件签章</w:t>
      </w:r>
      <w:r>
        <w:rPr>
          <w:rFonts w:hint="eastAsia" w:ascii="宋体" w:hAnsi="宋体" w:cs="宋体"/>
          <w:color w:val="auto"/>
          <w:sz w:val="24"/>
        </w:rPr>
        <w:t>；</w:t>
      </w:r>
    </w:p>
    <w:p w14:paraId="2FB31ACD">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1</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承诺书（</w:t>
      </w:r>
      <w:r>
        <w:rPr>
          <w:rFonts w:hint="eastAsia" w:asciiTheme="minorEastAsia" w:hAnsiTheme="minorEastAsia" w:eastAsiaTheme="minorEastAsia"/>
          <w:b/>
          <w:bCs/>
          <w:color w:val="auto"/>
          <w:sz w:val="24"/>
          <w:szCs w:val="24"/>
        </w:rPr>
        <w:t>格式见附件</w:t>
      </w:r>
      <w:r>
        <w:rPr>
          <w:rFonts w:hint="eastAsia" w:asciiTheme="minorEastAsia" w:hAnsiTheme="minorEastAsia" w:eastAsiaTheme="minorEastAsia"/>
          <w:color w:val="auto"/>
          <w:sz w:val="24"/>
          <w:szCs w:val="24"/>
        </w:rPr>
        <w:t>）；</w:t>
      </w:r>
    </w:p>
    <w:p w14:paraId="3C98895F">
      <w:pPr>
        <w:spacing w:line="360" w:lineRule="auto"/>
        <w:ind w:firstLine="482"/>
        <w:outlineLvl w:val="9"/>
        <w:rPr>
          <w:rFonts w:hAnsi="宋体" w:cs="宋体"/>
          <w:b/>
          <w:color w:val="auto"/>
          <w:sz w:val="24"/>
          <w:szCs w:val="24"/>
        </w:rPr>
      </w:pPr>
      <w:r>
        <w:rPr>
          <w:rFonts w:ascii="宋体" w:hAnsi="宋体"/>
          <w:b/>
          <w:color w:val="auto"/>
          <w:sz w:val="24"/>
        </w:rPr>
        <w:t>注：</w:t>
      </w:r>
      <w:r>
        <w:rPr>
          <w:rFonts w:hint="eastAsia" w:hAnsi="宋体" w:cs="宋体"/>
          <w:b/>
          <w:color w:val="auto"/>
          <w:sz w:val="24"/>
          <w:szCs w:val="24"/>
        </w:rPr>
        <w:t>上述资格证明文件投标供应商必须按要求全部提供。如正在年检（或换证），则必须提供法定年检（或换证）单位出具的有效证明，否则</w:t>
      </w:r>
      <w:r>
        <w:rPr>
          <w:rFonts w:hint="eastAsia" w:hAnsi="宋体" w:cs="宋体"/>
          <w:b/>
          <w:color w:val="auto"/>
          <w:sz w:val="24"/>
          <w:szCs w:val="24"/>
          <w:lang w:val="en-US" w:eastAsia="zh-CN"/>
        </w:rPr>
        <w:t>投标</w:t>
      </w:r>
      <w:r>
        <w:rPr>
          <w:rFonts w:hint="eastAsia" w:hAnsi="宋体" w:cs="宋体"/>
          <w:b/>
          <w:color w:val="auto"/>
          <w:sz w:val="24"/>
          <w:szCs w:val="24"/>
        </w:rPr>
        <w:t>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lang w:eastAsia="zh-CN"/>
        </w:rPr>
        <w:t>或其他</w:t>
      </w:r>
      <w:r>
        <w:rPr>
          <w:rFonts w:hint="eastAsia" w:hAnsi="宋体" w:cs="宋体"/>
          <w:b/>
          <w:color w:val="auto"/>
          <w:sz w:val="24"/>
          <w:szCs w:val="24"/>
        </w:rPr>
        <w:t>可在中国大陆有效居留的许可证明。</w:t>
      </w:r>
    </w:p>
    <w:p w14:paraId="4A5DF0AC">
      <w:pPr>
        <w:spacing w:line="360" w:lineRule="auto"/>
        <w:ind w:firstLine="480"/>
        <w:outlineLvl w:val="9"/>
        <w:rPr>
          <w:rFonts w:asciiTheme="minorEastAsia" w:hAnsiTheme="minorEastAsia" w:eastAsiaTheme="minorEastAsia"/>
          <w:color w:val="auto"/>
          <w:sz w:val="24"/>
          <w:szCs w:val="32"/>
        </w:rPr>
      </w:pPr>
      <w:r>
        <w:rPr>
          <w:rFonts w:hint="eastAsia" w:asciiTheme="minorEastAsia" w:hAnsiTheme="minorEastAsia" w:eastAsiaTheme="minorEastAsia"/>
          <w:color w:val="auto"/>
          <w:sz w:val="24"/>
          <w:szCs w:val="24"/>
        </w:rPr>
        <w:t>二、</w:t>
      </w:r>
      <w:r>
        <w:rPr>
          <w:rFonts w:hint="eastAsia" w:cs="宋体" w:asciiTheme="minorEastAsia" w:hAnsiTheme="minorEastAsia" w:eastAsiaTheme="minorEastAsia"/>
          <w:color w:val="auto"/>
          <w:sz w:val="24"/>
          <w:szCs w:val="24"/>
        </w:rPr>
        <w:t>补充性文件：</w:t>
      </w:r>
    </w:p>
    <w:p w14:paraId="3F951E79">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（1）投标供应商简介和经营情况说明表（格式见附件）；</w:t>
      </w:r>
    </w:p>
    <w:p w14:paraId="2AAAE0EC">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（2）服务保障承诺书（格式见附件）；</w:t>
      </w:r>
    </w:p>
    <w:p w14:paraId="48192E6C">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3</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投标供应商认为有必要提供</w:t>
      </w:r>
      <w:r>
        <w:rPr>
          <w:rFonts w:hint="eastAsia" w:asciiTheme="minorEastAsia" w:hAnsiTheme="minorEastAsia" w:eastAsiaTheme="minorEastAsia"/>
          <w:color w:val="auto"/>
          <w:sz w:val="24"/>
          <w:szCs w:val="24"/>
          <w:lang w:eastAsia="zh-CN"/>
        </w:rPr>
        <w:t>的其他</w:t>
      </w:r>
      <w:r>
        <w:rPr>
          <w:rFonts w:hint="eastAsia" w:asciiTheme="minorEastAsia" w:hAnsiTheme="minorEastAsia" w:eastAsiaTheme="minorEastAsia"/>
          <w:color w:val="auto"/>
          <w:sz w:val="24"/>
          <w:szCs w:val="24"/>
        </w:rPr>
        <w:t>资料（参照评分标准要求）；</w:t>
      </w:r>
    </w:p>
    <w:p w14:paraId="083997F3">
      <w:pPr>
        <w:pStyle w:val="60"/>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4</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《市场监管总局关于发布参与实施政府采购节能产品、环境标志产品认证机构名录的公告》</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2019年第16号]中确认发布的《参与实施政府采购节能产品认证机构名录</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rPr>
        <w:t>参与实施政府采购环境标志产品认证机构名录》中的认证机构出具的有效的节能产品认证证书、环境标志产品认证证书；（如有）</w:t>
      </w:r>
    </w:p>
    <w:p w14:paraId="266B8885">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3.开标一览表（格式见附件）；</w:t>
      </w:r>
    </w:p>
    <w:p w14:paraId="5684E143">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4</w:t>
      </w:r>
      <w:r>
        <w:rPr>
          <w:rFonts w:hint="eastAsia" w:asciiTheme="minorEastAsia" w:hAnsiTheme="minorEastAsia" w:eastAsiaTheme="minorEastAsia"/>
          <w:color w:val="auto"/>
          <w:sz w:val="24"/>
          <w:szCs w:val="24"/>
        </w:rPr>
        <w:t>.投标偏离表（格式见附件）；</w:t>
      </w:r>
    </w:p>
    <w:p w14:paraId="350C1E10">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5.</w:t>
      </w:r>
      <w:r>
        <w:rPr>
          <w:rFonts w:hint="eastAsia" w:asciiTheme="minorEastAsia" w:hAnsiTheme="minorEastAsia" w:eastAsiaTheme="minorEastAsia"/>
          <w:color w:val="auto"/>
          <w:sz w:val="24"/>
          <w:szCs w:val="24"/>
        </w:rPr>
        <w:t>人员配置表（格式见附件）；</w:t>
      </w:r>
    </w:p>
    <w:p w14:paraId="7C9E91B2">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6</w:t>
      </w:r>
      <w:r>
        <w:rPr>
          <w:rFonts w:hint="eastAsia" w:asciiTheme="minorEastAsia" w:hAnsiTheme="minorEastAsia" w:eastAsiaTheme="minorEastAsia"/>
          <w:color w:val="auto"/>
          <w:sz w:val="24"/>
          <w:szCs w:val="24"/>
        </w:rPr>
        <w:t>.投入本项目的车辆和设备明细表（格式见附件）；</w:t>
      </w:r>
    </w:p>
    <w:p w14:paraId="1E30A1CB">
      <w:pPr>
        <w:tabs>
          <w:tab w:val="left" w:pos="525"/>
        </w:tabs>
        <w:spacing w:line="360" w:lineRule="auto"/>
        <w:ind w:firstLine="482"/>
        <w:outlineLvl w:val="9"/>
        <w:rPr>
          <w:rFonts w:hint="eastAsia" w:ascii="宋体" w:hAnsi="宋体" w:eastAsia="宋体" w:cs="宋体"/>
          <w:b/>
          <w:bCs/>
          <w:color w:val="auto"/>
          <w:sz w:val="24"/>
          <w:lang w:eastAsia="zh-CN"/>
        </w:rPr>
      </w:pPr>
      <w:r>
        <w:rPr>
          <w:rFonts w:hint="eastAsia" w:ascii="宋体" w:hAnsi="宋体" w:cs="宋体"/>
          <w:b/>
          <w:bCs/>
          <w:color w:val="auto"/>
          <w:sz w:val="24"/>
        </w:rPr>
        <w:t>第二部分：技术文件部分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详见评分要求</w:t>
      </w:r>
      <w:r>
        <w:rPr>
          <w:rFonts w:hint="eastAsia" w:ascii="宋体" w:hAnsi="宋体" w:cs="宋体"/>
          <w:b/>
          <w:bCs/>
          <w:color w:val="auto"/>
          <w:sz w:val="24"/>
          <w:lang w:eastAsia="zh-CN"/>
        </w:rPr>
        <w:t>）</w:t>
      </w:r>
    </w:p>
    <w:p w14:paraId="2E3D1D50">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（六）投标文件的要求：</w:t>
      </w:r>
    </w:p>
    <w:p w14:paraId="5559ECCE">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1.所有文件、往来函件均应使用简体中文（规格、型号辅助符号除外）。</w:t>
      </w:r>
    </w:p>
    <w:p w14:paraId="79BFFF2C">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2.投标文件由投标供应商按给定格式如实填写（编写），须有法人（盖章）、法定代表人或法定代表人授权代表签字或盖章，方为有效，未尽事宜可自行补充。</w:t>
      </w:r>
    </w:p>
    <w:p w14:paraId="2E360C51">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w:t>
      </w:r>
      <w:r>
        <w:rPr>
          <w:rFonts w:hint="eastAsia" w:ascii="宋体" w:hAnsi="宋体"/>
          <w:color w:val="auto"/>
          <w:sz w:val="24"/>
        </w:rPr>
        <w:t>如无特别说明，投标供应商报价一律以人民币为报价结算货币，结算单位为“元”。</w:t>
      </w:r>
    </w:p>
    <w:p w14:paraId="43A008F4">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4.投标费用自理。</w:t>
      </w:r>
    </w:p>
    <w:p w14:paraId="31B5056E">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5.投标供应商应由其法定代表人或法定代表人授权代表在规定的网上投标时间内，凭CA数字证书</w:t>
      </w:r>
      <w:r>
        <w:rPr>
          <w:rFonts w:hint="eastAsia" w:asciiTheme="minorEastAsia" w:hAnsiTheme="minorEastAsia" w:eastAsiaTheme="minorEastAsia"/>
          <w:color w:val="auto"/>
          <w:sz w:val="24"/>
          <w:szCs w:val="24"/>
          <w:lang w:eastAsia="zh-CN"/>
        </w:rPr>
        <w:t>登录</w:t>
      </w:r>
      <w:r>
        <w:rPr>
          <w:rFonts w:hint="eastAsia" w:asciiTheme="minorEastAsia" w:hAnsiTheme="minorEastAsia" w:eastAsiaTheme="minorEastAsia"/>
          <w:color w:val="auto"/>
          <w:sz w:val="24"/>
          <w:szCs w:val="24"/>
        </w:rPr>
        <w:t>苏采云平台获取招标文件，在投标客户端制作投标文件（电子数据），并在投标截止时间之前上传投标文件。</w:t>
      </w:r>
    </w:p>
    <w:p w14:paraId="0E2FEE4F">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6.投标供应商应对CA数字证书妥善保管，如被他人盗用投标，后果自负。</w:t>
      </w:r>
    </w:p>
    <w:p w14:paraId="2A344F58">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7.投标供应商按招标文件规定的网上解密时间进行解密，如未按时解密后果自负。</w:t>
      </w:r>
    </w:p>
    <w:p w14:paraId="3697F57B">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8.投标供应商应当对招标文件提出的要求和条件作出实质性响应，并在电子投标系统逐条应答。</w:t>
      </w:r>
    </w:p>
    <w:p w14:paraId="26109787">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9.投标供应商应对要求提供的资格证明文件（如资质证书、资格证书）、技术资料（如白皮书、彩页、手册、业绩、报告等）扫描上传至投标系统。</w:t>
      </w:r>
    </w:p>
    <w:p w14:paraId="2A1EBB7D">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10.投标供应商进行网上投标请参照《政府采购项目电子交易管理操作指南</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rPr>
        <w:t>供应商》。</w:t>
      </w:r>
    </w:p>
    <w:p w14:paraId="6D353ED9">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11.因投标供应商原因造成投标文件未解密的，视为撤销其投标文件，部分投标文件未解密的，其他投标文件的开标可以继续进行。</w:t>
      </w:r>
    </w:p>
    <w:p w14:paraId="4DC398C9">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（七）报价要求：</w:t>
      </w:r>
    </w:p>
    <w:p w14:paraId="3C1D9315">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w:t>
      </w:r>
      <w:r>
        <w:rPr>
          <w:rFonts w:hint="eastAsia" w:ascii="宋体" w:hAnsi="宋体" w:cs="宋体"/>
          <w:color w:val="auto"/>
          <w:sz w:val="24"/>
        </w:rPr>
        <w:t>投标报价包括但不限于食材</w:t>
      </w:r>
      <w:r>
        <w:rPr>
          <w:rFonts w:hint="eastAsia" w:asciiTheme="minorEastAsia" w:hAnsiTheme="minorEastAsia" w:eastAsiaTheme="minorEastAsia" w:cstheme="minorEastAsia"/>
          <w:color w:val="auto"/>
          <w:sz w:val="24"/>
          <w:szCs w:val="24"/>
        </w:rPr>
        <w:t>等相关物品采购费</w:t>
      </w:r>
      <w:r>
        <w:rPr>
          <w:rFonts w:hint="eastAsia" w:ascii="宋体" w:hAnsi="宋体" w:cs="宋体"/>
          <w:color w:val="auto"/>
          <w:sz w:val="24"/>
        </w:rPr>
        <w:t>、人工服务费、</w:t>
      </w:r>
      <w:r>
        <w:rPr>
          <w:rFonts w:hint="eastAsia" w:ascii="宋体" w:hAnsi="宋体" w:cs="宋体"/>
          <w:bCs/>
          <w:color w:val="auto"/>
          <w:sz w:val="24"/>
          <w:szCs w:val="24"/>
        </w:rPr>
        <w:t>包装、仓储、运至最终目的地的运输、装卸</w:t>
      </w:r>
      <w:r>
        <w:rPr>
          <w:rFonts w:hint="eastAsia" w:ascii="宋体" w:hAnsi="宋体" w:cs="宋体"/>
          <w:color w:val="auto"/>
          <w:sz w:val="24"/>
        </w:rPr>
        <w:t>、场地维护费、管理费、车辆使用费用、食材检测费、服务所需人员的工资、国家规定的服务人员的社会保险、人身意外险等以及服务所用设备、服务所有材料消耗费用、利润、税金、政策性文件规定及合同包含的所有风险（包括但不限于遇最低工资调整、物价上涨、重大活动、检查、突发情况、税费调整等）、责任等所发生的一切费用。</w:t>
      </w:r>
    </w:p>
    <w:p w14:paraId="7DCC0088">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2</w:t>
      </w:r>
      <w:r>
        <w:rPr>
          <w:rFonts w:hint="eastAsia" w:asciiTheme="minorEastAsia" w:hAnsiTheme="minorEastAsia" w:eastAsiaTheme="minorEastAsia"/>
          <w:color w:val="auto"/>
          <w:sz w:val="24"/>
          <w:szCs w:val="24"/>
        </w:rPr>
        <w:t>.供货产品必须符合国家标准或规范</w:t>
      </w:r>
      <w:r>
        <w:rPr>
          <w:rFonts w:hint="eastAsia" w:ascii="宋体" w:hAnsi="宋体" w:cs="宋体"/>
          <w:bCs/>
          <w:color w:val="auto"/>
          <w:sz w:val="24"/>
          <w:szCs w:val="24"/>
        </w:rPr>
        <w:t>及采购人的要求</w:t>
      </w:r>
      <w:r>
        <w:rPr>
          <w:rFonts w:hint="eastAsia" w:asciiTheme="minorEastAsia" w:hAnsiTheme="minorEastAsia" w:eastAsiaTheme="minorEastAsia"/>
          <w:color w:val="auto"/>
          <w:sz w:val="24"/>
          <w:szCs w:val="24"/>
        </w:rPr>
        <w:t>。</w:t>
      </w:r>
    </w:p>
    <w:p w14:paraId="30BB7F18">
      <w:pPr>
        <w:spacing w:line="360" w:lineRule="auto"/>
        <w:ind w:firstLine="480"/>
        <w:outlineLvl w:val="9"/>
        <w:rPr>
          <w:rFonts w:ascii="宋体" w:hAnsi="宋体" w:cs="宋体"/>
          <w:color w:val="auto"/>
          <w:sz w:val="24"/>
        </w:rPr>
      </w:pPr>
      <w:r>
        <w:rPr>
          <w:rFonts w:asciiTheme="minorEastAsia" w:hAnsiTheme="minorEastAsia" w:eastAsiaTheme="minorEastAsia"/>
          <w:color w:val="auto"/>
          <w:sz w:val="24"/>
          <w:szCs w:val="24"/>
        </w:rPr>
        <w:t>3</w:t>
      </w:r>
      <w:r>
        <w:rPr>
          <w:rFonts w:hint="eastAsia" w:asciiTheme="minorEastAsia" w:hAnsiTheme="minorEastAsia" w:eastAsiaTheme="minorEastAsia"/>
          <w:color w:val="auto"/>
          <w:sz w:val="24"/>
          <w:szCs w:val="24"/>
        </w:rPr>
        <w:t>.投标供应商应结合本企业的技术水平，管理水平和拟定的方案自主报价。</w:t>
      </w:r>
      <w:r>
        <w:rPr>
          <w:rFonts w:hint="eastAsia" w:ascii="宋体" w:hAnsi="宋体" w:cs="宋体"/>
          <w:color w:val="auto"/>
          <w:sz w:val="24"/>
        </w:rPr>
        <w:t>供应商自行承担投标费用，无论中标与否，采购人不作解释。</w:t>
      </w:r>
    </w:p>
    <w:p w14:paraId="585F71D4">
      <w:pPr>
        <w:pStyle w:val="60"/>
        <w:spacing w:line="360" w:lineRule="auto"/>
        <w:ind w:firstLine="482"/>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4</w:t>
      </w:r>
      <w:r>
        <w:rPr>
          <w:rFonts w:asciiTheme="minorEastAsia" w:hAnsiTheme="minorEastAsia" w:eastAsiaTheme="minorEastAsia"/>
          <w:b/>
          <w:color w:val="auto"/>
          <w:sz w:val="24"/>
          <w:szCs w:val="24"/>
        </w:rPr>
        <w:t>.</w:t>
      </w:r>
      <w:r>
        <w:rPr>
          <w:rFonts w:hint="eastAsia" w:asciiTheme="minorEastAsia" w:hAnsiTheme="minorEastAsia" w:eastAsiaTheme="minorEastAsia"/>
          <w:b/>
          <w:color w:val="auto"/>
          <w:sz w:val="24"/>
          <w:szCs w:val="24"/>
        </w:rPr>
        <w:t>本项目由各投标供应商报</w:t>
      </w:r>
      <w:r>
        <w:rPr>
          <w:rFonts w:hint="eastAsia" w:asciiTheme="minorEastAsia" w:hAnsiTheme="minorEastAsia" w:eastAsiaTheme="minorEastAsia"/>
          <w:b/>
          <w:color w:val="auto"/>
          <w:sz w:val="24"/>
          <w:szCs w:val="24"/>
          <w:lang w:val="en-US" w:eastAsia="zh-CN"/>
        </w:rPr>
        <w:t>折扣</w:t>
      </w:r>
      <w:r>
        <w:rPr>
          <w:rFonts w:hint="eastAsia" w:asciiTheme="minorEastAsia" w:hAnsiTheme="minorEastAsia" w:eastAsiaTheme="minorEastAsia"/>
          <w:b/>
          <w:color w:val="auto"/>
          <w:sz w:val="24"/>
          <w:szCs w:val="24"/>
        </w:rPr>
        <w:t>率，</w:t>
      </w:r>
      <w:r>
        <w:rPr>
          <w:rFonts w:hint="eastAsia" w:ascii="宋体" w:hAnsi="Times New Roman" w:eastAsia="宋体" w:cs="Times New Roman"/>
          <w:b/>
          <w:bCs/>
          <w:color w:val="auto"/>
          <w:sz w:val="24"/>
          <w:szCs w:val="24"/>
          <w:highlight w:val="none"/>
          <w:lang w:val="en-US" w:eastAsia="zh-CN"/>
        </w:rPr>
        <w:t>最高</w:t>
      </w:r>
      <w:r>
        <w:rPr>
          <w:rFonts w:hint="default" w:ascii="宋体" w:hAnsi="Times New Roman" w:eastAsia="宋体" w:cs="Times New Roman"/>
          <w:b/>
          <w:bCs/>
          <w:color w:val="auto"/>
          <w:sz w:val="24"/>
          <w:szCs w:val="24"/>
          <w:highlight w:val="none"/>
          <w:lang w:val="en-US" w:eastAsia="zh-CN"/>
        </w:rPr>
        <w:t>折扣率</w:t>
      </w:r>
      <w:r>
        <w:rPr>
          <w:rFonts w:hint="eastAsia" w:ascii="宋体" w:hAnsi="Times New Roman" w:eastAsia="宋体" w:cs="Times New Roman"/>
          <w:b/>
          <w:bCs/>
          <w:color w:val="auto"/>
          <w:sz w:val="24"/>
          <w:szCs w:val="24"/>
          <w:highlight w:val="none"/>
          <w:lang w:val="en-US" w:eastAsia="zh-CN"/>
        </w:rPr>
        <w:t>不超过</w:t>
      </w:r>
      <w:r>
        <w:rPr>
          <w:rFonts w:hint="eastAsia" w:ascii="宋体" w:eastAsia="宋体" w:cs="Times New Roman"/>
          <w:b/>
          <w:bCs/>
          <w:color w:val="auto"/>
          <w:sz w:val="24"/>
          <w:szCs w:val="24"/>
          <w:highlight w:val="none"/>
          <w:lang w:val="en-US" w:eastAsia="zh-CN"/>
        </w:rPr>
        <w:t>82</w:t>
      </w:r>
      <w:r>
        <w:rPr>
          <w:rFonts w:hint="eastAsia" w:ascii="宋体" w:hAnsi="Times New Roman" w:eastAsia="宋体" w:cs="Times New Roman"/>
          <w:b/>
          <w:bCs/>
          <w:color w:val="auto"/>
          <w:sz w:val="24"/>
          <w:szCs w:val="24"/>
          <w:highlight w:val="none"/>
          <w:lang w:val="en-US" w:eastAsia="zh-CN"/>
        </w:rPr>
        <w:t>%</w:t>
      </w:r>
      <w:r>
        <w:rPr>
          <w:rFonts w:hint="eastAsia" w:asciiTheme="minorEastAsia" w:hAnsiTheme="minorEastAsia" w:eastAsiaTheme="minorEastAsia"/>
          <w:b/>
          <w:color w:val="auto"/>
          <w:sz w:val="24"/>
          <w:szCs w:val="24"/>
        </w:rPr>
        <w:t>，投标报价高于最高折扣率的投标将视为无效投标。注：所有产品采用同一折扣率，供应商自行考虑单价平衡。</w:t>
      </w:r>
    </w:p>
    <w:p w14:paraId="3275112D">
      <w:pPr>
        <w:pStyle w:val="60"/>
        <w:spacing w:line="360" w:lineRule="auto"/>
        <w:ind w:firstLine="48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5.</w:t>
      </w:r>
      <w:r>
        <w:rPr>
          <w:rFonts w:hint="eastAsia" w:asciiTheme="minorEastAsia" w:hAnsiTheme="minorEastAsia" w:eastAsiaTheme="minorEastAsia"/>
          <w:color w:val="auto"/>
          <w:sz w:val="24"/>
          <w:szCs w:val="24"/>
        </w:rPr>
        <w:t>投标供应商可先到实地现场踏勘以充分了解安装货物的位置、现场情况、道路、储存空间、装卸限制及任何其他足以影响投标报价的情况，任何因忽视或误解现场情况而导致的索赔或供货期延长申请将不被批准。</w:t>
      </w:r>
    </w:p>
    <w:p w14:paraId="1A0AF080">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（八）无效投标文件的确认：</w:t>
      </w:r>
    </w:p>
    <w:p w14:paraId="587B104A">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投标供应商有下列情况之一者，其投标文件无效：</w:t>
      </w:r>
    </w:p>
    <w:p w14:paraId="4531D580">
      <w:pPr>
        <w:pStyle w:val="235"/>
        <w:numPr>
          <w:ilvl w:val="0"/>
          <w:numId w:val="7"/>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未按规定在</w:t>
      </w:r>
      <w:r>
        <w:rPr>
          <w:rFonts w:hint="eastAsia" w:asciiTheme="minorEastAsia" w:hAnsiTheme="minorEastAsia" w:eastAsiaTheme="minorEastAsia"/>
          <w:color w:val="auto"/>
          <w:sz w:val="24"/>
          <w:szCs w:val="24"/>
        </w:rPr>
        <w:t>江苏省政府采购（苏采云）平台注册的</w:t>
      </w:r>
      <w:r>
        <w:rPr>
          <w:rFonts w:hint="eastAsia" w:cs="宋体" w:asciiTheme="minorEastAsia" w:hAnsiTheme="minorEastAsia" w:eastAsiaTheme="minorEastAsia"/>
          <w:color w:val="auto"/>
          <w:sz w:val="24"/>
          <w:szCs w:val="24"/>
        </w:rPr>
        <w:t>；</w:t>
      </w:r>
    </w:p>
    <w:p w14:paraId="6B4535EB">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电子投标文件</w:t>
      </w:r>
      <w:r>
        <w:rPr>
          <w:rFonts w:hint="eastAsia" w:asciiTheme="minorEastAsia" w:hAnsiTheme="minorEastAsia" w:eastAsiaTheme="minorEastAsia"/>
          <w:color w:val="auto"/>
          <w:sz w:val="24"/>
          <w:szCs w:val="32"/>
        </w:rPr>
        <w:t>未按规定期限投标的</w:t>
      </w:r>
      <w:r>
        <w:rPr>
          <w:rFonts w:hint="eastAsia" w:asciiTheme="minorEastAsia" w:hAnsiTheme="minorEastAsia" w:eastAsiaTheme="minorEastAsia"/>
          <w:color w:val="auto"/>
          <w:sz w:val="24"/>
          <w:szCs w:val="24"/>
        </w:rPr>
        <w:t>，纸质投标文件（如有）未按规定的期限、地点送达的；</w:t>
      </w:r>
    </w:p>
    <w:p w14:paraId="567CAA05">
      <w:pPr>
        <w:pStyle w:val="235"/>
        <w:numPr>
          <w:ilvl w:val="0"/>
          <w:numId w:val="7"/>
        </w:numPr>
        <w:spacing w:line="360" w:lineRule="auto"/>
        <w:outlineLvl w:val="9"/>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电子投标文件未按招标文件要求签章的</w:t>
      </w:r>
      <w:r>
        <w:rPr>
          <w:rFonts w:hint="eastAsia" w:cs="宋体" w:asciiTheme="minorEastAsia" w:hAnsiTheme="minorEastAsia" w:eastAsiaTheme="minorEastAsia"/>
          <w:color w:val="auto"/>
          <w:sz w:val="24"/>
          <w:szCs w:val="24"/>
        </w:rPr>
        <w:t>；</w:t>
      </w:r>
    </w:p>
    <w:p w14:paraId="434E18DA">
      <w:pPr>
        <w:pStyle w:val="235"/>
        <w:numPr>
          <w:ilvl w:val="0"/>
          <w:numId w:val="7"/>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w:t>
      </w:r>
      <w:r>
        <w:rPr>
          <w:rFonts w:hint="eastAsia" w:asciiTheme="minorEastAsia" w:hAnsiTheme="minorEastAsia" w:eastAsiaTheme="minorEastAsia"/>
          <w:color w:val="auto"/>
          <w:sz w:val="24"/>
          <w:szCs w:val="24"/>
        </w:rPr>
        <w:t>未按招标文件要求解密电子投标文件的</w:t>
      </w:r>
      <w:r>
        <w:rPr>
          <w:rFonts w:hint="eastAsia" w:cs="宋体" w:asciiTheme="minorEastAsia" w:hAnsiTheme="minorEastAsia" w:eastAsiaTheme="minorEastAsia"/>
          <w:color w:val="auto"/>
          <w:sz w:val="24"/>
          <w:szCs w:val="24"/>
        </w:rPr>
        <w:t>；</w:t>
      </w:r>
    </w:p>
    <w:p w14:paraId="033CEFC1">
      <w:pPr>
        <w:pStyle w:val="235"/>
        <w:numPr>
          <w:ilvl w:val="0"/>
          <w:numId w:val="7"/>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不</w:t>
      </w:r>
      <w:r>
        <w:rPr>
          <w:rFonts w:hint="eastAsia" w:asciiTheme="minorEastAsia" w:hAnsiTheme="minorEastAsia" w:eastAsiaTheme="minorEastAsia"/>
          <w:color w:val="auto"/>
          <w:sz w:val="24"/>
          <w:szCs w:val="24"/>
        </w:rPr>
        <w:t>具备招标文件中规定的资格要求或未按招标文件规定的要求提供资格、资信证明文件的</w:t>
      </w:r>
      <w:r>
        <w:rPr>
          <w:rFonts w:hint="eastAsia" w:cs="宋体" w:asciiTheme="minorEastAsia" w:hAnsiTheme="minorEastAsia" w:eastAsiaTheme="minorEastAsia"/>
          <w:color w:val="auto"/>
          <w:sz w:val="24"/>
          <w:szCs w:val="24"/>
        </w:rPr>
        <w:t>；</w:t>
      </w:r>
    </w:p>
    <w:p w14:paraId="3D542DDA">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报价超过招标文件中规定的预算金额或最高限价的；</w:t>
      </w:r>
    </w:p>
    <w:p w14:paraId="53E31E5A">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投标供应商的法定代表人授权代表无法定代表人授权委托书的；</w:t>
      </w:r>
    </w:p>
    <w:p w14:paraId="35F8BCE7">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投标文件含有采购人不能接受的附加条件的；</w:t>
      </w:r>
    </w:p>
    <w:p w14:paraId="6AAC4383">
      <w:pPr>
        <w:pStyle w:val="235"/>
        <w:numPr>
          <w:ilvl w:val="0"/>
          <w:numId w:val="7"/>
        </w:numPr>
        <w:spacing w:line="360" w:lineRule="auto"/>
        <w:outlineLvl w:val="9"/>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rPr>
        <w:t>；</w:t>
      </w:r>
    </w:p>
    <w:p w14:paraId="73F9A4F8">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电子投标文件图片、字迹模糊不清、无法辨认的；</w:t>
      </w:r>
    </w:p>
    <w:p w14:paraId="31FBD3B5">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投标文件中有招标文件未允许提供的选择性内容的；</w:t>
      </w:r>
    </w:p>
    <w:p w14:paraId="3AD1498A">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恶意串通其他投标供应商，故意哄抬价格或压价的；</w:t>
      </w:r>
    </w:p>
    <w:p w14:paraId="73047CCA">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提供虚假材料的（包括工商营业执照、财务报表、资格证明文件等）；</w:t>
      </w:r>
    </w:p>
    <w:p w14:paraId="5A155B6E">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不同投标供应商投标文件相互混装的；</w:t>
      </w:r>
    </w:p>
    <w:p w14:paraId="5303AB29">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不同投标供应商投标文件中的项目相关人员出现同一人的；</w:t>
      </w:r>
    </w:p>
    <w:p w14:paraId="54C9AD47">
      <w:pPr>
        <w:pStyle w:val="235"/>
        <w:numPr>
          <w:ilvl w:val="0"/>
          <w:numId w:val="7"/>
        </w:num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不同投标供应商聘请同一人为其投标提供技术或经济咨询服务的；</w:t>
      </w:r>
    </w:p>
    <w:p w14:paraId="058FEE4B">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不同投标供应商的单位负责人为同一人或者存在直接控股、管理关系的；</w:t>
      </w:r>
    </w:p>
    <w:p w14:paraId="3ACDFB0B">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不同投标供应商的投标文件异常一致或者投标报价呈规律性差异；</w:t>
      </w:r>
    </w:p>
    <w:p w14:paraId="24E8DC1F">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投标文件报价出现前后不一致，投标供应商拒不确认修正后的报价的；</w:t>
      </w:r>
    </w:p>
    <w:p w14:paraId="09C026C2">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评标委员会认为投标供应商的报价明显低于其他通过符合性审</w:t>
      </w:r>
      <w:r>
        <w:rPr>
          <w:rFonts w:hint="eastAsia" w:cs="Times New Roman" w:asciiTheme="minorEastAsia" w:hAnsiTheme="minorEastAsia" w:eastAsiaTheme="minorEastAsia"/>
          <w:color w:val="auto"/>
          <w:sz w:val="24"/>
          <w:szCs w:val="24"/>
          <w:lang w:eastAsia="zh-CN"/>
        </w:rPr>
        <w:t>查的</w:t>
      </w:r>
      <w:r>
        <w:rPr>
          <w:rFonts w:hint="eastAsia" w:cs="Times New Roman" w:asciiTheme="minorEastAsia" w:hAnsiTheme="minorEastAsia" w:eastAsiaTheme="minorEastAsia"/>
          <w:color w:val="auto"/>
          <w:sz w:val="24"/>
          <w:szCs w:val="24"/>
        </w:rPr>
        <w:t>投标供应商的报价，有可能影响产品质量或者不能诚信履约的，要求其在评标现场合理的时间内提供书面说明，并提交相关证明材料；投标供应商不能证明其报价合理性的；</w:t>
      </w:r>
    </w:p>
    <w:p w14:paraId="2463F238">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未通过投标文件资格性检查、投标文件符合性检查的；</w:t>
      </w:r>
    </w:p>
    <w:p w14:paraId="6F6DB849">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被“信用中国”网站（</w:t>
      </w:r>
      <w:r>
        <w:rPr>
          <w:rFonts w:hint="eastAsia" w:cs="Times New Roman" w:asciiTheme="minorEastAsia" w:hAnsiTheme="minorEastAsia" w:eastAsiaTheme="minorEastAsia"/>
          <w:color w:val="auto"/>
          <w:sz w:val="24"/>
          <w:szCs w:val="24"/>
        </w:rPr>
        <w:fldChar w:fldCharType="begin"/>
      </w:r>
      <w:r>
        <w:rPr>
          <w:rFonts w:hint="eastAsia" w:cs="Times New Roman" w:asciiTheme="minorEastAsia" w:hAnsiTheme="minorEastAsia" w:eastAsiaTheme="minorEastAsia"/>
          <w:color w:val="auto"/>
          <w:sz w:val="24"/>
          <w:szCs w:val="24"/>
        </w:rPr>
        <w:instrText xml:space="preserve"> HYPERLINK "http://www.creditchina.gov.cn" \o "http://www.creditchina.gov.cn" </w:instrText>
      </w:r>
      <w:r>
        <w:rPr>
          <w:rFonts w:hint="eastAsia" w:cs="Times New Roman" w:asciiTheme="minorEastAsia" w:hAnsiTheme="minorEastAsia" w:eastAsiaTheme="minorEastAsia"/>
          <w:color w:val="auto"/>
          <w:sz w:val="24"/>
          <w:szCs w:val="24"/>
        </w:rPr>
        <w:fldChar w:fldCharType="separate"/>
      </w:r>
      <w:r>
        <w:rPr>
          <w:rFonts w:hint="eastAsia" w:cs="Times New Roman" w:asciiTheme="minorEastAsia" w:hAnsiTheme="minorEastAsia" w:eastAsiaTheme="minorEastAsia"/>
          <w:color w:val="auto"/>
          <w:sz w:val="24"/>
          <w:szCs w:val="24"/>
        </w:rPr>
        <w:t>www.creditchina.gov.cn</w:t>
      </w:r>
      <w:r>
        <w:rPr>
          <w:rFonts w:hint="eastAsia" w:cs="Times New Roman" w:asciiTheme="minorEastAsia" w:hAnsiTheme="minorEastAsia" w:eastAsiaTheme="minorEastAsia"/>
          <w:color w:val="auto"/>
          <w:sz w:val="24"/>
          <w:szCs w:val="24"/>
        </w:rPr>
        <w:fldChar w:fldCharType="end"/>
      </w:r>
      <w:r>
        <w:rPr>
          <w:rFonts w:hint="eastAsia" w:cs="Times New Roman" w:asciiTheme="minorEastAsia" w:hAnsiTheme="minorEastAsia" w:eastAsiaTheme="minorEastAsia"/>
          <w:color w:val="auto"/>
          <w:sz w:val="24"/>
          <w:szCs w:val="24"/>
        </w:rPr>
        <w:t>）、中国政府采购网</w:t>
      </w:r>
      <w:r>
        <w:rPr>
          <w:rFonts w:hint="eastAsia" w:cs="Times New Roman" w:asciiTheme="minorEastAsia" w:hAnsiTheme="minorEastAsia" w:eastAsiaTheme="minorEastAsia"/>
          <w:color w:val="auto"/>
          <w:sz w:val="24"/>
          <w:szCs w:val="24"/>
          <w:lang w:eastAsia="zh-CN"/>
        </w:rPr>
        <w:t>（</w:t>
      </w:r>
      <w:r>
        <w:rPr>
          <w:rFonts w:hint="eastAsia" w:cs="Times New Roman" w:asciiTheme="minorEastAsia" w:hAnsiTheme="minorEastAsia" w:eastAsiaTheme="minorEastAsia"/>
          <w:color w:val="auto"/>
          <w:sz w:val="24"/>
          <w:szCs w:val="24"/>
        </w:rPr>
        <w:t>www.ccgp.gov.cn</w:t>
      </w:r>
      <w:r>
        <w:rPr>
          <w:rFonts w:hint="eastAsia" w:cs="Times New Roman" w:asciiTheme="minorEastAsia" w:hAnsiTheme="minorEastAsia" w:eastAsiaTheme="minorEastAsia"/>
          <w:color w:val="auto"/>
          <w:sz w:val="24"/>
          <w:szCs w:val="24"/>
          <w:lang w:eastAsia="zh-CN"/>
        </w:rPr>
        <w:t>）</w:t>
      </w:r>
      <w:r>
        <w:rPr>
          <w:rFonts w:hint="eastAsia" w:cs="Times New Roman" w:asciiTheme="minorEastAsia" w:hAnsiTheme="minorEastAsia" w:eastAsiaTheme="minorEastAsia"/>
          <w:color w:val="auto"/>
          <w:sz w:val="24"/>
          <w:szCs w:val="24"/>
        </w:rPr>
        <w:t>列入失信被执行人、重大税收违法案件当事人名单、政府采购严重违法失信行为记录名单的，及其他不符合《中华人民共和国政府采购法》第二十二条规定条件的；</w:t>
      </w:r>
    </w:p>
    <w:p w14:paraId="4F20E168">
      <w:pPr>
        <w:pStyle w:val="235"/>
        <w:numPr>
          <w:ilvl w:val="0"/>
          <w:numId w:val="7"/>
        </w:numPr>
        <w:spacing w:line="460" w:lineRule="exact"/>
        <w:outlineLvl w:val="9"/>
        <w:rPr>
          <w:rFonts w:hint="eastAsia"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投标文件商务标中同一方案有选择性报价且未声明以哪一个为准的；</w:t>
      </w:r>
    </w:p>
    <w:p w14:paraId="3F310105">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商务标和技术标，其中某一标被本项目评委确认为无效投标文件的；</w:t>
      </w:r>
    </w:p>
    <w:p w14:paraId="162A2647">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未按要求提供技术文件的；</w:t>
      </w:r>
    </w:p>
    <w:p w14:paraId="003C5592">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不同投标供应商的投标文件的目录序号、排版格式、文字风格等存在明显的相似性或一致性，特征显示由同一单位或者同一个人编制的；</w:t>
      </w:r>
    </w:p>
    <w:p w14:paraId="670FC367">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不同投标供应商投标文件内容存在非正常一致、项目组成员或者联系人员出现同一人、投标文件中错误（或异常）一致或雷同、电子文档信息一致或雷同的；</w:t>
      </w:r>
    </w:p>
    <w:p w14:paraId="101288EC">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不同投标供应商的委托代理人、项目负责人以及其他相关人员有在同一个单位缴纳社会保险的；</w:t>
      </w:r>
    </w:p>
    <w:p w14:paraId="0813C68E">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同一投标文件中单位名称落款与公章不是同一单位的；</w:t>
      </w:r>
    </w:p>
    <w:p w14:paraId="03EA2554">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不同投标供应商委托同一单位或者个人办理投标事宜的；</w:t>
      </w:r>
    </w:p>
    <w:p w14:paraId="76AE0762">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宋体" w:hAnsi="宋体"/>
          <w:bCs/>
          <w:color w:val="auto"/>
          <w:sz w:val="24"/>
        </w:rPr>
        <w:t>不同投标人的投标文件由同一台电脑编制或者同一把数字证书加密锁加密或者同一台附属设备打印的；</w:t>
      </w:r>
    </w:p>
    <w:p w14:paraId="3A39CDEF">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宋体" w:hAnsi="宋体"/>
          <w:bCs/>
          <w:color w:val="auto"/>
          <w:sz w:val="24"/>
        </w:rPr>
        <w:t>不同投标人的投标文件上传使用的MAC地址和IP地址一致的，其投标无效；</w:t>
      </w:r>
    </w:p>
    <w:p w14:paraId="182B959A">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宋体" w:hAnsi="宋体"/>
          <w:bCs/>
          <w:color w:val="auto"/>
          <w:sz w:val="24"/>
        </w:rPr>
        <w:t>电子投标文件与招标文件要求格式不一致而无法导入计算机评标系统；</w:t>
      </w:r>
    </w:p>
    <w:p w14:paraId="43C2859D">
      <w:pPr>
        <w:pStyle w:val="235"/>
        <w:numPr>
          <w:ilvl w:val="0"/>
          <w:numId w:val="7"/>
        </w:numPr>
        <w:spacing w:line="460" w:lineRule="exact"/>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投标文件内容不全或不符合法律法规和招标文件中规定的其他实质性要求的。</w:t>
      </w:r>
    </w:p>
    <w:p w14:paraId="0612059D">
      <w:pPr>
        <w:spacing w:line="460" w:lineRule="exact"/>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（九）开标、评标</w:t>
      </w:r>
    </w:p>
    <w:p w14:paraId="2AD2A14D">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1.</w:t>
      </w:r>
      <w:r>
        <w:rPr>
          <w:rFonts w:hint="eastAsia" w:asciiTheme="minorEastAsia" w:hAnsiTheme="minorEastAsia" w:eastAsiaTheme="minorEastAsia"/>
          <w:color w:val="auto"/>
          <w:sz w:val="24"/>
          <w:szCs w:val="24"/>
        </w:rPr>
        <w:t>所有投标单位在招标文件规定的时间内解密各自投标文件。</w:t>
      </w:r>
    </w:p>
    <w:p w14:paraId="1C088B6A">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2.</w:t>
      </w:r>
      <w:r>
        <w:rPr>
          <w:rFonts w:hint="eastAsia" w:asciiTheme="minorEastAsia" w:hAnsiTheme="minorEastAsia" w:eastAsiaTheme="minorEastAsia"/>
          <w:color w:val="auto"/>
          <w:sz w:val="24"/>
          <w:szCs w:val="24"/>
        </w:rPr>
        <w:t>投标截止时间后参加投标的供应商或解密投标文件的供应商不足三家的，不开标；开标后，所有投标供应商可在线上开标大厅中看到所有投标供应商的投标报价。</w:t>
      </w:r>
    </w:p>
    <w:p w14:paraId="7A78963E">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3.</w:t>
      </w:r>
      <w:r>
        <w:rPr>
          <w:rFonts w:hint="eastAsia" w:asciiTheme="minorEastAsia" w:hAnsiTheme="minorEastAsia" w:eastAsiaTheme="minorEastAsia"/>
          <w:color w:val="auto"/>
          <w:sz w:val="24"/>
          <w:szCs w:val="24"/>
        </w:rPr>
        <w:t>开标时，投标文件</w:t>
      </w:r>
      <w:r>
        <w:rPr>
          <w:rFonts w:asciiTheme="minorEastAsia" w:hAnsiTheme="minorEastAsia" w:eastAsiaTheme="minorEastAsia"/>
          <w:color w:val="auto"/>
          <w:sz w:val="24"/>
          <w:szCs w:val="24"/>
        </w:rPr>
        <w:t>报价出现前后不一致的，按照下列规定修正：</w:t>
      </w:r>
    </w:p>
    <w:p w14:paraId="737D97CB">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w:t>
      </w:r>
      <w:r>
        <w:rPr>
          <w:rFonts w:asciiTheme="minorEastAsia" w:hAnsiTheme="minorEastAsia" w:eastAsiaTheme="minorEastAsia"/>
          <w:color w:val="auto"/>
          <w:sz w:val="24"/>
          <w:szCs w:val="24"/>
        </w:rPr>
        <w:t>投标文件中开标一览表（报价表）内容与投标文件中相应内容不一致的，以开标一览表（报价表）为准；</w:t>
      </w:r>
    </w:p>
    <w:p w14:paraId="6E2DFE8C">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w:t>
      </w:r>
      <w:r>
        <w:rPr>
          <w:rFonts w:asciiTheme="minorEastAsia" w:hAnsiTheme="minorEastAsia" w:eastAsiaTheme="minorEastAsia"/>
          <w:color w:val="auto"/>
          <w:sz w:val="24"/>
          <w:szCs w:val="24"/>
        </w:rPr>
        <w:t>大写金额和小写金额不一致的，以大写金额为准；</w:t>
      </w:r>
    </w:p>
    <w:p w14:paraId="6FED738E">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（三）</w:t>
      </w:r>
      <w:r>
        <w:rPr>
          <w:rFonts w:asciiTheme="minorEastAsia" w:hAnsiTheme="minorEastAsia" w:eastAsiaTheme="minorEastAsia"/>
          <w:color w:val="auto"/>
          <w:sz w:val="24"/>
          <w:szCs w:val="24"/>
        </w:rPr>
        <w:t>单价金额小数点或者百分比有明显错位的，以开标一览表的总价为准，并修改单价；</w:t>
      </w:r>
    </w:p>
    <w:p w14:paraId="2AFA8004">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（四）</w:t>
      </w:r>
      <w:r>
        <w:rPr>
          <w:rFonts w:asciiTheme="minorEastAsia" w:hAnsiTheme="minorEastAsia" w:eastAsiaTheme="minorEastAsia"/>
          <w:color w:val="auto"/>
          <w:sz w:val="24"/>
          <w:szCs w:val="24"/>
        </w:rPr>
        <w:t>总价金额与按单价汇总金额不一致的，以单价金额计算结果为准。</w:t>
      </w:r>
    </w:p>
    <w:p w14:paraId="380F6EC7">
      <w:pPr>
        <w:spacing w:line="360" w:lineRule="auto"/>
        <w:ind w:firstLine="480"/>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同时出现两种以上不一致的，按照前款规定的顺序修正。修正后的报价</w:t>
      </w:r>
      <w:r>
        <w:rPr>
          <w:rFonts w:hint="eastAsia" w:asciiTheme="minorEastAsia" w:hAnsiTheme="minorEastAsia" w:eastAsiaTheme="minorEastAsia"/>
          <w:color w:val="auto"/>
          <w:sz w:val="24"/>
          <w:szCs w:val="24"/>
        </w:rPr>
        <w:t>评标委员会</w:t>
      </w:r>
      <w:r>
        <w:rPr>
          <w:rFonts w:asciiTheme="minorEastAsia" w:hAnsiTheme="minorEastAsia" w:eastAsiaTheme="minorEastAsia"/>
          <w:color w:val="auto"/>
          <w:sz w:val="24"/>
          <w:szCs w:val="24"/>
        </w:rPr>
        <w:t>应当以书面形式要求</w:t>
      </w:r>
      <w:r>
        <w:rPr>
          <w:rFonts w:hint="eastAsia" w:asciiTheme="minorEastAsia" w:hAnsiTheme="minorEastAsia" w:eastAsiaTheme="minorEastAsia"/>
          <w:color w:val="auto"/>
          <w:sz w:val="24"/>
          <w:szCs w:val="24"/>
        </w:rPr>
        <w:t>投标</w:t>
      </w:r>
      <w:r>
        <w:rPr>
          <w:rFonts w:asciiTheme="minorEastAsia" w:hAnsiTheme="minorEastAsia" w:eastAsiaTheme="minorEastAsia"/>
          <w:color w:val="auto"/>
          <w:sz w:val="24"/>
          <w:szCs w:val="24"/>
        </w:rPr>
        <w:t>人作出必要的澄清、说明或者补正</w:t>
      </w: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经投标人确认后产生约束力，投标人不确认的，其投标无效</w:t>
      </w:r>
      <w:r>
        <w:rPr>
          <w:rFonts w:hint="eastAsia" w:asciiTheme="minorEastAsia" w:hAnsiTheme="minorEastAsia" w:eastAsiaTheme="minorEastAsia"/>
          <w:color w:val="auto"/>
          <w:sz w:val="24"/>
          <w:szCs w:val="24"/>
        </w:rPr>
        <w:t>。</w:t>
      </w:r>
    </w:p>
    <w:p w14:paraId="78737E20">
      <w:pPr>
        <w:spacing w:line="360" w:lineRule="auto"/>
        <w:ind w:firstLine="480"/>
        <w:outlineLvl w:val="9"/>
        <w:rPr>
          <w:rFonts w:asciiTheme="minorEastAsia" w:hAnsiTheme="minorEastAsia" w:eastAsiaTheme="minorEastAsia"/>
          <w:b w:val="0"/>
          <w:bCs/>
          <w:color w:val="auto"/>
          <w:sz w:val="24"/>
          <w:szCs w:val="24"/>
        </w:rPr>
      </w:pPr>
      <w:r>
        <w:rPr>
          <w:rFonts w:hint="eastAsia" w:asciiTheme="minorEastAsia" w:hAnsiTheme="minorEastAsia" w:eastAsiaTheme="minorEastAsia"/>
          <w:b w:val="0"/>
          <w:bCs/>
          <w:color w:val="auto"/>
          <w:sz w:val="24"/>
          <w:szCs w:val="24"/>
          <w:lang w:eastAsia="zh-CN"/>
        </w:rPr>
        <w:t>4.</w:t>
      </w:r>
      <w:r>
        <w:rPr>
          <w:rFonts w:hint="eastAsia" w:asciiTheme="minorEastAsia" w:hAnsiTheme="minorEastAsia" w:eastAsiaTheme="minorEastAsia"/>
          <w:b w:val="0"/>
          <w:bCs/>
          <w:color w:val="auto"/>
          <w:sz w:val="24"/>
          <w:szCs w:val="24"/>
        </w:rPr>
        <w:t>电子投标文件与纸质投标文件（如有）不符的，以电子投标文件为准。</w:t>
      </w:r>
    </w:p>
    <w:p w14:paraId="0CDDAF41">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5.</w:t>
      </w:r>
      <w:r>
        <w:rPr>
          <w:rFonts w:hint="eastAsia" w:asciiTheme="minorEastAsia" w:hAnsiTheme="minorEastAsia" w:eastAsiaTheme="minorEastAsia"/>
          <w:color w:val="auto"/>
          <w:sz w:val="24"/>
          <w:szCs w:val="24"/>
        </w:rPr>
        <w:t>投标人未参加开标的，视同认可开标结果。</w:t>
      </w:r>
    </w:p>
    <w:p w14:paraId="32B1BE14">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6.</w:t>
      </w:r>
      <w:r>
        <w:rPr>
          <w:rFonts w:hint="eastAsia" w:asciiTheme="minorEastAsia" w:hAnsiTheme="minorEastAsia" w:eastAsiaTheme="minorEastAsia"/>
          <w:color w:val="auto"/>
          <w:sz w:val="24"/>
          <w:szCs w:val="24"/>
        </w:rPr>
        <w:t>评标程序</w:t>
      </w:r>
    </w:p>
    <w:p w14:paraId="4FD8BD2C">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评标工作由</w:t>
      </w:r>
      <w:r>
        <w:rPr>
          <w:rFonts w:hint="eastAsia" w:asciiTheme="minorEastAsia" w:hAnsiTheme="minorEastAsia" w:eastAsiaTheme="minorEastAsia"/>
          <w:color w:val="auto"/>
          <w:sz w:val="24"/>
          <w:szCs w:val="24"/>
          <w:lang w:eastAsia="zh-CN"/>
        </w:rPr>
        <w:t>江苏天业工程咨询房地产估价有限责任公司</w:t>
      </w:r>
      <w:r>
        <w:rPr>
          <w:rFonts w:hint="eastAsia" w:asciiTheme="minorEastAsia" w:hAnsiTheme="minorEastAsia" w:eastAsiaTheme="minorEastAsia"/>
          <w:color w:val="auto"/>
          <w:sz w:val="24"/>
          <w:szCs w:val="24"/>
        </w:rPr>
        <w:t>负责组织，具体评标事务由依法组建的评标委员会负责。</w:t>
      </w:r>
    </w:p>
    <w:p w14:paraId="357BB1AE">
      <w:pPr>
        <w:pStyle w:val="235"/>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（1）投标文件初审。初审分为资格性检查和符合性检查。</w:t>
      </w:r>
    </w:p>
    <w:p w14:paraId="3BE7CDF2">
      <w:pPr>
        <w:pStyle w:val="235"/>
        <w:spacing w:line="360" w:lineRule="auto"/>
        <w:ind w:firstLine="480"/>
        <w:outlineLvl w:val="9"/>
        <w:rPr>
          <w:rFonts w:asciiTheme="minorEastAsia" w:hAnsiTheme="minorEastAsia" w:eastAsiaTheme="minorEastAsia"/>
          <w:color w:val="auto"/>
          <w:sz w:val="24"/>
          <w:szCs w:val="24"/>
        </w:rPr>
      </w:pPr>
      <w:r>
        <w:rPr>
          <w:rFonts w:eastAsiaTheme="minorEastAsia"/>
          <w:color w:val="auto"/>
          <w:sz w:val="24"/>
          <w:szCs w:val="24"/>
        </w:rPr>
        <w:t>①</w:t>
      </w:r>
      <w:r>
        <w:rPr>
          <w:rFonts w:hint="eastAsia" w:asciiTheme="minorEastAsia" w:hAnsiTheme="minorEastAsia" w:eastAsiaTheme="minorEastAsia"/>
          <w:color w:val="auto"/>
          <w:sz w:val="24"/>
          <w:szCs w:val="24"/>
        </w:rPr>
        <w:t>资格性检查。采购人和代理机构依据法律法规和招标文件的规定，对投标文件中的资格证明、投标（响应）承诺函等进行审查；通过“信用中国”网站（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Theme="minorEastAsia" w:hAnsiTheme="minorEastAsia" w:eastAsiaTheme="minorEastAsia"/>
          <w:color w:val="auto"/>
          <w:sz w:val="24"/>
          <w:szCs w:val="24"/>
        </w:rPr>
        <w:t>www.creditchina.gov.cn</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）、中国政府采购网</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rPr>
        <w:t>www.ccgp.gov.cn</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6E61502A">
      <w:pPr>
        <w:pStyle w:val="235"/>
        <w:spacing w:line="360" w:lineRule="auto"/>
        <w:ind w:firstLine="480"/>
        <w:outlineLvl w:val="9"/>
        <w:rPr>
          <w:rFonts w:asciiTheme="minorEastAsia" w:hAnsiTheme="minorEastAsia" w:eastAsiaTheme="minorEastAsia"/>
          <w:color w:val="auto"/>
          <w:sz w:val="24"/>
          <w:szCs w:val="24"/>
        </w:rPr>
      </w:pPr>
      <w:r>
        <w:rPr>
          <w:rFonts w:eastAsiaTheme="minorEastAsia"/>
          <w:color w:val="auto"/>
          <w:sz w:val="24"/>
          <w:szCs w:val="24"/>
        </w:rPr>
        <w:t>②</w:t>
      </w:r>
      <w:r>
        <w:rPr>
          <w:rFonts w:hint="eastAsia" w:asciiTheme="minorEastAsia" w:hAnsiTheme="minorEastAsia" w:eastAsiaTheme="minorEastAsia"/>
          <w:color w:val="auto"/>
          <w:sz w:val="24"/>
          <w:szCs w:val="24"/>
        </w:rPr>
        <w:t>符合性检查。评标委员会依据招标文件的规定，从投标文件的有效性、完整性和对招标文件的响应程度进行审查，以确定是否对招标文件的实质性要求作出响应。</w:t>
      </w:r>
    </w:p>
    <w:p w14:paraId="1DD6B31E">
      <w:pPr>
        <w:pStyle w:val="235"/>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rPr>
        <w:t>者补正应当</w:t>
      </w:r>
      <w:r>
        <w:rPr>
          <w:rFonts w:hint="eastAsia" w:asciiTheme="minorEastAsia" w:hAnsiTheme="minorEastAsia" w:eastAsiaTheme="minorEastAsia"/>
          <w:color w:val="auto"/>
          <w:sz w:val="24"/>
          <w:szCs w:val="24"/>
        </w:rPr>
        <w:t>通过政府采购交易管理一体化系统</w:t>
      </w:r>
      <w:r>
        <w:rPr>
          <w:rFonts w:asciiTheme="minorEastAsia" w:hAnsiTheme="minorEastAsia" w:eastAsiaTheme="minorEastAsia"/>
          <w:color w:val="auto"/>
          <w:sz w:val="24"/>
          <w:szCs w:val="24"/>
        </w:rPr>
        <w:t>，由其授权的代表</w:t>
      </w:r>
      <w:r>
        <w:rPr>
          <w:rFonts w:hint="eastAsia" w:asciiTheme="minorEastAsia" w:hAnsiTheme="minorEastAsia" w:eastAsiaTheme="minorEastAsia"/>
          <w:color w:val="auto"/>
          <w:sz w:val="24"/>
          <w:szCs w:val="24"/>
        </w:rPr>
        <w:t>应答并加盖电子公章，且不得超出投标文件的范围或者改变投标文件的实质性内容。</w:t>
      </w:r>
      <w:r>
        <w:rPr>
          <w:rFonts w:hint="eastAsia" w:ascii="宋体" w:hAnsi="宋体"/>
          <w:color w:val="auto"/>
          <w:sz w:val="24"/>
        </w:rPr>
        <w:t>投标人须在评审过程中等待评标委员会的询标。如未按要求应答，由此所产生的损失及风险由报价人自行承担。</w:t>
      </w:r>
    </w:p>
    <w:p w14:paraId="7682F9F8">
      <w:pPr>
        <w:pStyle w:val="235"/>
        <w:spacing w:line="360" w:lineRule="auto"/>
        <w:ind w:firstLine="480"/>
        <w:outlineLvl w:val="9"/>
        <w:rPr>
          <w:rFonts w:asciiTheme="minorEastAsia" w:hAnsiTheme="minorEastAsia" w:eastAsiaTheme="minorEastAsia"/>
          <w:color w:val="auto"/>
          <w:sz w:val="24"/>
          <w:szCs w:val="32"/>
        </w:rPr>
      </w:pPr>
      <w:r>
        <w:rPr>
          <w:rFonts w:hint="eastAsia" w:asciiTheme="minorEastAsia" w:hAnsiTheme="minorEastAsia" w:eastAsiaTheme="minorEastAsia"/>
          <w:color w:val="auto"/>
          <w:sz w:val="24"/>
          <w:szCs w:val="24"/>
        </w:rPr>
        <w:t>（3）比较与评价。按招标文件中规定的评标方法和标准，对资格性检查和符合性检查合格的投标文件进行商务和技术评估，综合比较与评价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rPr>
        <w:t>。</w:t>
      </w:r>
    </w:p>
    <w:p w14:paraId="77E706E0">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7.</w:t>
      </w:r>
      <w:r>
        <w:rPr>
          <w:rFonts w:hint="eastAsia" w:asciiTheme="minorEastAsia" w:hAnsiTheme="minorEastAsia" w:eastAsiaTheme="minorEastAsia"/>
          <w:color w:val="auto"/>
          <w:sz w:val="24"/>
          <w:szCs w:val="24"/>
        </w:rPr>
        <w:t>评标方法</w:t>
      </w:r>
    </w:p>
    <w:p w14:paraId="5E215C7D">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投标人通过初审的，方可进入比较与评价程序。</w:t>
      </w:r>
    </w:p>
    <w:p w14:paraId="51644644">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比较与评价采用综合评分法。（计分均保留2位小数）</w:t>
      </w:r>
    </w:p>
    <w:p w14:paraId="60F9B983">
      <w:pPr>
        <w:spacing w:line="360" w:lineRule="auto"/>
        <w:ind w:firstLine="480"/>
        <w:rPr>
          <w:rFonts w:ascii="宋体" w:hAnsi="宋体" w:cs="宋体"/>
          <w:color w:val="auto"/>
          <w:sz w:val="24"/>
        </w:rPr>
      </w:pPr>
      <w:r>
        <w:rPr>
          <w:rFonts w:hint="eastAsia" w:ascii="宋体" w:hAnsi="宋体" w:cs="宋体"/>
          <w:color w:val="auto"/>
          <w:sz w:val="24"/>
        </w:rPr>
        <w:t>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p>
    <w:p w14:paraId="39D066CD">
      <w:pPr>
        <w:spacing w:line="360" w:lineRule="auto"/>
        <w:ind w:firstLine="480"/>
        <w:outlineLvl w:val="9"/>
        <w:rPr>
          <w:rFonts w:asciiTheme="minorEastAsia" w:hAnsiTheme="minorEastAsia" w:eastAsiaTheme="minorEastAsia"/>
          <w:b/>
          <w:bCs/>
          <w:color w:val="auto"/>
          <w:sz w:val="24"/>
          <w:szCs w:val="32"/>
        </w:rPr>
      </w:pPr>
      <w:r>
        <w:rPr>
          <w:rFonts w:hint="eastAsia" w:asciiTheme="minorEastAsia" w:hAnsiTheme="minorEastAsia" w:eastAsiaTheme="minorEastAsia"/>
          <w:color w:val="auto"/>
          <w:sz w:val="24"/>
          <w:szCs w:val="24"/>
        </w:rPr>
        <w:t>8.评分标准</w:t>
      </w:r>
    </w:p>
    <w:p w14:paraId="4C093410">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（一）评分项目及总分（总分100分）</w:t>
      </w:r>
    </w:p>
    <w:p w14:paraId="361450AB">
      <w:pPr>
        <w:spacing w:line="360" w:lineRule="auto"/>
        <w:ind w:firstLine="482"/>
        <w:outlineLvl w:val="9"/>
        <w:rPr>
          <w:rFonts w:asciiTheme="minorEastAsia" w:hAnsiTheme="minorEastAsia" w:eastAsiaTheme="minorEastAsia"/>
          <w:b/>
          <w:bCs/>
          <w:color w:val="auto"/>
          <w:sz w:val="24"/>
          <w:szCs w:val="24"/>
        </w:rPr>
      </w:pPr>
      <w:bookmarkStart w:id="2" w:name="_Hlk17021311"/>
      <w:bookmarkStart w:id="3" w:name="_Hlk17021334"/>
      <w:r>
        <w:rPr>
          <w:rFonts w:hint="eastAsia" w:asciiTheme="minorEastAsia" w:hAnsiTheme="minorEastAsia" w:eastAsiaTheme="minorEastAsia"/>
          <w:b/>
          <w:bCs/>
          <w:color w:val="auto"/>
          <w:sz w:val="24"/>
          <w:szCs w:val="24"/>
        </w:rPr>
        <w:t xml:space="preserve">（1）投标报价                              </w:t>
      </w:r>
      <w:r>
        <w:rPr>
          <w:rFonts w:asciiTheme="minorEastAsia" w:hAnsiTheme="minorEastAsia" w:eastAsiaTheme="minorEastAsia"/>
          <w:b/>
          <w:bCs/>
          <w:color w:val="auto"/>
          <w:sz w:val="24"/>
          <w:szCs w:val="24"/>
        </w:rPr>
        <w:t xml:space="preserve"> </w:t>
      </w:r>
      <w:r>
        <w:rPr>
          <w:rFonts w:hint="eastAsia" w:asciiTheme="minorEastAsia" w:hAnsiTheme="minorEastAsia" w:eastAsiaTheme="minorEastAsia"/>
          <w:b/>
          <w:bCs/>
          <w:color w:val="auto"/>
          <w:sz w:val="24"/>
          <w:szCs w:val="24"/>
        </w:rPr>
        <w:t xml:space="preserve">    </w:t>
      </w:r>
      <w:r>
        <w:rPr>
          <w:rFonts w:asciiTheme="minorEastAsia" w:hAnsiTheme="minorEastAsia" w:eastAsiaTheme="minorEastAsia"/>
          <w:b/>
          <w:bCs/>
          <w:color w:val="auto"/>
          <w:sz w:val="24"/>
          <w:szCs w:val="24"/>
        </w:rPr>
        <w:t>30</w:t>
      </w:r>
      <w:r>
        <w:rPr>
          <w:rFonts w:hint="eastAsia" w:asciiTheme="minorEastAsia" w:hAnsiTheme="minorEastAsia" w:eastAsiaTheme="minorEastAsia"/>
          <w:b/>
          <w:bCs/>
          <w:color w:val="auto"/>
          <w:sz w:val="24"/>
          <w:szCs w:val="24"/>
        </w:rPr>
        <w:t>分</w:t>
      </w:r>
    </w:p>
    <w:p w14:paraId="1D954806">
      <w:pPr>
        <w:spacing w:line="360" w:lineRule="auto"/>
        <w:ind w:firstLine="482"/>
        <w:outlineLvl w:val="9"/>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（2）投标供应商评价                             </w:t>
      </w:r>
      <w:r>
        <w:rPr>
          <w:rFonts w:hint="eastAsia" w:asciiTheme="minorEastAsia" w:hAnsiTheme="minorEastAsia" w:eastAsiaTheme="minorEastAsia"/>
          <w:b/>
          <w:bCs/>
          <w:color w:val="auto"/>
          <w:sz w:val="24"/>
          <w:szCs w:val="24"/>
          <w:lang w:val="en-US" w:eastAsia="zh-CN"/>
        </w:rPr>
        <w:t>30</w:t>
      </w:r>
      <w:r>
        <w:rPr>
          <w:rFonts w:hint="eastAsia" w:asciiTheme="minorEastAsia" w:hAnsiTheme="minorEastAsia" w:eastAsiaTheme="minorEastAsia"/>
          <w:b/>
          <w:bCs/>
          <w:color w:val="auto"/>
          <w:sz w:val="24"/>
          <w:szCs w:val="24"/>
        </w:rPr>
        <w:t>分</w:t>
      </w:r>
    </w:p>
    <w:p w14:paraId="0DB430A1">
      <w:pPr>
        <w:spacing w:line="360" w:lineRule="auto"/>
        <w:ind w:firstLine="482"/>
        <w:outlineLvl w:val="9"/>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（3）技术文件                                   </w:t>
      </w:r>
      <w:r>
        <w:rPr>
          <w:rFonts w:asciiTheme="minorEastAsia" w:hAnsiTheme="minorEastAsia" w:eastAsiaTheme="minorEastAsia"/>
          <w:b/>
          <w:bCs/>
          <w:color w:val="auto"/>
          <w:sz w:val="24"/>
          <w:szCs w:val="24"/>
        </w:rPr>
        <w:t>4</w:t>
      </w:r>
      <w:r>
        <w:rPr>
          <w:rFonts w:hint="eastAsia" w:asciiTheme="minorEastAsia" w:hAnsiTheme="minorEastAsia" w:eastAsiaTheme="minorEastAsia"/>
          <w:b/>
          <w:bCs/>
          <w:color w:val="auto"/>
          <w:sz w:val="24"/>
          <w:szCs w:val="24"/>
          <w:lang w:val="en-US" w:eastAsia="zh-CN"/>
        </w:rPr>
        <w:t>0</w:t>
      </w:r>
      <w:r>
        <w:rPr>
          <w:rFonts w:hint="eastAsia" w:asciiTheme="minorEastAsia" w:hAnsiTheme="minorEastAsia" w:eastAsiaTheme="minorEastAsia"/>
          <w:b/>
          <w:bCs/>
          <w:color w:val="auto"/>
          <w:sz w:val="24"/>
          <w:szCs w:val="24"/>
        </w:rPr>
        <w:t>分</w:t>
      </w:r>
    </w:p>
    <w:p w14:paraId="5C90FEFE">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（二）具体评分细目</w:t>
      </w:r>
    </w:p>
    <w:p w14:paraId="51F3688D">
      <w:pPr>
        <w:spacing w:line="360" w:lineRule="auto"/>
        <w:ind w:firstLine="482"/>
        <w:outlineLvl w:val="9"/>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（1）报价（</w:t>
      </w:r>
      <w:r>
        <w:rPr>
          <w:rFonts w:asciiTheme="minorEastAsia" w:hAnsiTheme="minorEastAsia" w:eastAsiaTheme="minorEastAsia"/>
          <w:b/>
          <w:bCs/>
          <w:color w:val="auto"/>
          <w:sz w:val="24"/>
          <w:szCs w:val="24"/>
        </w:rPr>
        <w:t>30</w:t>
      </w:r>
      <w:r>
        <w:rPr>
          <w:rFonts w:hint="eastAsia" w:asciiTheme="minorEastAsia" w:hAnsiTheme="minorEastAsia" w:eastAsiaTheme="minorEastAsia"/>
          <w:b/>
          <w:bCs/>
          <w:color w:val="auto"/>
          <w:sz w:val="24"/>
          <w:szCs w:val="24"/>
        </w:rPr>
        <w:t>分）</w:t>
      </w:r>
    </w:p>
    <w:p w14:paraId="2112FE41">
      <w:pPr>
        <w:tabs>
          <w:tab w:val="left" w:pos="945"/>
          <w:tab w:val="left" w:pos="1155"/>
        </w:tabs>
        <w:spacing w:line="360" w:lineRule="auto"/>
        <w:ind w:firstLine="480"/>
        <w:rPr>
          <w:rFonts w:ascii="宋体" w:hAnsi="宋体"/>
          <w:b/>
          <w:bCs/>
          <w:color w:val="auto"/>
          <w:sz w:val="24"/>
          <w:szCs w:val="24"/>
        </w:rPr>
      </w:pPr>
      <w:r>
        <w:rPr>
          <w:rFonts w:hint="eastAsia" w:ascii="宋体" w:hAnsi="宋体" w:eastAsia="宋体" w:cs="宋体"/>
          <w:bCs/>
          <w:color w:val="auto"/>
          <w:sz w:val="24"/>
          <w:szCs w:val="24"/>
          <w:highlight w:val="none"/>
          <w:lang w:val="en-US" w:eastAsia="zh-CN"/>
        </w:rPr>
        <w:t>各投标人按照无锡市发展和改革委员会官网专题专栏中民生价费近期公示价格的平均价格的折扣率进行报价</w:t>
      </w:r>
      <w:r>
        <w:rPr>
          <w:rFonts w:hint="eastAsia" w:ascii="宋体" w:hAnsi="宋体" w:eastAsia="宋体"/>
          <w:bCs/>
          <w:color w:val="auto"/>
          <w:sz w:val="24"/>
          <w:szCs w:val="24"/>
          <w:lang w:eastAsia="zh-CN"/>
        </w:rPr>
        <w:t>，</w:t>
      </w:r>
      <w:r>
        <w:rPr>
          <w:rFonts w:hint="eastAsia" w:ascii="宋体" w:hAnsi="Times New Roman" w:eastAsia="宋体" w:cs="Times New Roman"/>
          <w:b/>
          <w:bCs/>
          <w:color w:val="auto"/>
          <w:sz w:val="24"/>
          <w:szCs w:val="24"/>
          <w:highlight w:val="none"/>
          <w:lang w:val="en-US" w:eastAsia="zh-CN"/>
        </w:rPr>
        <w:t>最高</w:t>
      </w:r>
      <w:r>
        <w:rPr>
          <w:rFonts w:hint="default" w:ascii="宋体" w:hAnsi="Times New Roman" w:eastAsia="宋体" w:cs="Times New Roman"/>
          <w:b/>
          <w:bCs/>
          <w:color w:val="auto"/>
          <w:sz w:val="24"/>
          <w:szCs w:val="24"/>
          <w:highlight w:val="none"/>
          <w:lang w:val="en-US" w:eastAsia="zh-CN"/>
        </w:rPr>
        <w:t>折扣率</w:t>
      </w:r>
      <w:r>
        <w:rPr>
          <w:rFonts w:hint="eastAsia" w:ascii="宋体" w:hAnsi="Times New Roman" w:eastAsia="宋体" w:cs="Times New Roman"/>
          <w:b/>
          <w:bCs/>
          <w:color w:val="auto"/>
          <w:sz w:val="24"/>
          <w:szCs w:val="24"/>
          <w:highlight w:val="none"/>
          <w:lang w:val="en-US" w:eastAsia="zh-CN"/>
        </w:rPr>
        <w:t>不超过</w:t>
      </w:r>
      <w:r>
        <w:rPr>
          <w:rFonts w:hint="eastAsia" w:ascii="宋体" w:cs="Times New Roman"/>
          <w:b/>
          <w:bCs/>
          <w:color w:val="auto"/>
          <w:sz w:val="24"/>
          <w:szCs w:val="24"/>
          <w:highlight w:val="none"/>
          <w:lang w:val="en-US" w:eastAsia="zh-CN"/>
        </w:rPr>
        <w:t>82</w:t>
      </w:r>
      <w:r>
        <w:rPr>
          <w:rFonts w:hint="eastAsia" w:ascii="宋体" w:hAnsi="宋体"/>
          <w:b/>
          <w:bCs/>
          <w:color w:val="auto"/>
          <w:sz w:val="24"/>
          <w:szCs w:val="24"/>
        </w:rPr>
        <w:t>，投标报价高于最高折扣率的投标将视为无效投标。注：所有产品采用同一折扣率，供应商自行考虑单价平衡。</w:t>
      </w:r>
    </w:p>
    <w:p w14:paraId="3560536F">
      <w:pPr>
        <w:tabs>
          <w:tab w:val="left" w:pos="945"/>
          <w:tab w:val="left" w:pos="1155"/>
        </w:tabs>
        <w:spacing w:line="360" w:lineRule="auto"/>
        <w:ind w:firstLine="480"/>
        <w:rPr>
          <w:rFonts w:ascii="宋体" w:hAnsi="宋体"/>
          <w:b/>
          <w:bCs/>
          <w:color w:val="auto"/>
          <w:sz w:val="24"/>
          <w:szCs w:val="24"/>
        </w:rPr>
      </w:pPr>
      <w:r>
        <w:rPr>
          <w:rFonts w:hint="eastAsia" w:ascii="宋体" w:hAnsi="宋体"/>
          <w:bCs/>
          <w:color w:val="auto"/>
          <w:sz w:val="24"/>
          <w:szCs w:val="24"/>
        </w:rPr>
        <w:t>采用低价优先法计算，即满足招标文件要求且</w:t>
      </w:r>
      <w:r>
        <w:rPr>
          <w:rFonts w:hint="eastAsia" w:ascii="宋体" w:hAnsi="宋体"/>
          <w:bCs/>
          <w:color w:val="auto"/>
          <w:sz w:val="24"/>
          <w:szCs w:val="24"/>
          <w:lang w:val="en-US" w:eastAsia="zh-CN"/>
        </w:rPr>
        <w:t>折扣率</w:t>
      </w:r>
      <w:r>
        <w:rPr>
          <w:rFonts w:hint="eastAsia" w:ascii="宋体" w:hAnsi="宋体"/>
          <w:bCs/>
          <w:color w:val="auto"/>
          <w:sz w:val="24"/>
          <w:szCs w:val="24"/>
        </w:rPr>
        <w:t>最</w:t>
      </w:r>
      <w:r>
        <w:rPr>
          <w:rFonts w:hint="eastAsia" w:ascii="宋体" w:hAnsi="宋体"/>
          <w:bCs/>
          <w:color w:val="auto"/>
          <w:sz w:val="24"/>
          <w:szCs w:val="24"/>
          <w:lang w:val="en-US" w:eastAsia="zh-CN"/>
        </w:rPr>
        <w:t>低</w:t>
      </w:r>
      <w:r>
        <w:rPr>
          <w:rFonts w:hint="eastAsia" w:ascii="宋体" w:hAnsi="宋体"/>
          <w:bCs/>
          <w:color w:val="auto"/>
          <w:sz w:val="24"/>
          <w:szCs w:val="24"/>
        </w:rPr>
        <w:t>的投标报价为评标基准价，其价格分为满分。其他投标供应商的价格分值统一按照下列公式计算：</w:t>
      </w:r>
    </w:p>
    <w:p w14:paraId="7F9190DF">
      <w:pPr>
        <w:tabs>
          <w:tab w:val="left" w:pos="945"/>
          <w:tab w:val="left" w:pos="1155"/>
        </w:tabs>
        <w:spacing w:line="360" w:lineRule="auto"/>
        <w:ind w:firstLine="480"/>
        <w:rPr>
          <w:rFonts w:ascii="宋体" w:hAnsi="宋体"/>
          <w:bCs/>
          <w:color w:val="auto"/>
          <w:sz w:val="24"/>
          <w:szCs w:val="24"/>
        </w:rPr>
      </w:pPr>
      <w:r>
        <w:rPr>
          <w:rFonts w:hint="eastAsia" w:ascii="宋体" w:hAnsi="宋体"/>
          <w:bCs/>
          <w:color w:val="auto"/>
          <w:sz w:val="24"/>
          <w:szCs w:val="24"/>
        </w:rPr>
        <w:t>投标报价得分</w:t>
      </w:r>
      <w:r>
        <w:rPr>
          <w:rFonts w:ascii="宋体" w:hAnsi="宋体"/>
          <w:bCs/>
          <w:color w:val="auto"/>
          <w:sz w:val="24"/>
          <w:szCs w:val="24"/>
        </w:rPr>
        <w:t>=</w:t>
      </w:r>
      <w:r>
        <w:rPr>
          <w:rFonts w:hint="eastAsia" w:ascii="宋体" w:hAnsi="宋体"/>
          <w:bCs/>
          <w:color w:val="auto"/>
          <w:sz w:val="24"/>
          <w:szCs w:val="24"/>
          <w:lang w:eastAsia="zh-CN"/>
        </w:rPr>
        <w:t>（</w:t>
      </w:r>
      <w:r>
        <w:rPr>
          <w:rFonts w:hint="eastAsia" w:ascii="宋体" w:hAnsi="宋体"/>
          <w:bCs/>
          <w:color w:val="auto"/>
          <w:sz w:val="24"/>
          <w:szCs w:val="24"/>
        </w:rPr>
        <w:t>评标基准价／投标报价</w:t>
      </w:r>
      <w:r>
        <w:rPr>
          <w:rFonts w:hint="eastAsia" w:ascii="宋体" w:hAnsi="宋体"/>
          <w:bCs/>
          <w:color w:val="auto"/>
          <w:sz w:val="24"/>
          <w:szCs w:val="24"/>
          <w:lang w:eastAsia="zh-CN"/>
        </w:rPr>
        <w:t>）</w:t>
      </w:r>
      <w:r>
        <w:rPr>
          <w:rFonts w:hint="eastAsia" w:ascii="宋体" w:hAnsi="宋体"/>
          <w:bCs/>
          <w:color w:val="auto"/>
          <w:sz w:val="24"/>
          <w:szCs w:val="24"/>
        </w:rPr>
        <w:t>×价格权值×</w:t>
      </w:r>
      <w:r>
        <w:rPr>
          <w:rFonts w:ascii="宋体" w:hAnsi="宋体"/>
          <w:bCs/>
          <w:color w:val="auto"/>
          <w:sz w:val="24"/>
          <w:szCs w:val="24"/>
        </w:rPr>
        <w:t>100</w:t>
      </w:r>
      <w:r>
        <w:rPr>
          <w:rFonts w:hint="eastAsia" w:ascii="宋体" w:hAnsi="宋体"/>
          <w:bCs/>
          <w:color w:val="auto"/>
          <w:sz w:val="24"/>
          <w:szCs w:val="24"/>
        </w:rPr>
        <w:t>。</w:t>
      </w:r>
    </w:p>
    <w:p w14:paraId="4E743A0F">
      <w:pPr>
        <w:keepNext w:val="0"/>
        <w:keepLines w:val="0"/>
        <w:pageBreakBefore w:val="0"/>
        <w:widowControl w:val="0"/>
        <w:tabs>
          <w:tab w:val="left" w:pos="945"/>
          <w:tab w:val="left" w:pos="1146"/>
        </w:tabs>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价格扣除：本项目专门面向中小微企业或残疾人福利性企业或监狱企业采购。</w:t>
      </w:r>
      <w:r>
        <w:rPr>
          <w:rFonts w:hint="eastAsia" w:ascii="宋体" w:hAnsi="宋体" w:eastAsia="宋体" w:cs="宋体"/>
          <w:color w:val="auto"/>
          <w:sz w:val="24"/>
          <w:highlight w:val="none"/>
          <w:lang w:val="en-US" w:eastAsia="zh-CN"/>
        </w:rPr>
        <w:t>不再进行价格扣除。</w:t>
      </w:r>
    </w:p>
    <w:p w14:paraId="4E5BBC0F">
      <w:pPr>
        <w:spacing w:line="360" w:lineRule="auto"/>
        <w:ind w:firstLine="480"/>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（2）投标供应商评价（</w:t>
      </w:r>
      <w:r>
        <w:rPr>
          <w:rFonts w:hint="eastAsia" w:cs="宋体" w:asciiTheme="minorEastAsia" w:hAnsiTheme="minorEastAsia" w:eastAsiaTheme="minorEastAsia"/>
          <w:b/>
          <w:bCs/>
          <w:color w:val="auto"/>
          <w:sz w:val="24"/>
          <w:szCs w:val="24"/>
          <w:lang w:val="en-US" w:eastAsia="zh-CN"/>
        </w:rPr>
        <w:t>30</w:t>
      </w:r>
      <w:r>
        <w:rPr>
          <w:rFonts w:hint="eastAsia" w:cs="宋体" w:asciiTheme="minorEastAsia" w:hAnsiTheme="minorEastAsia" w:eastAsiaTheme="minorEastAsia"/>
          <w:b/>
          <w:bCs/>
          <w:color w:val="auto"/>
          <w:sz w:val="24"/>
          <w:szCs w:val="24"/>
        </w:rPr>
        <w:t>分）</w:t>
      </w:r>
    </w:p>
    <w:p w14:paraId="09DA6B44">
      <w:pPr>
        <w:widowControl/>
        <w:spacing w:line="440" w:lineRule="exact"/>
        <w:ind w:left="8" w:firstLine="559" w:firstLineChars="233"/>
        <w:textAlignment w:val="baseline"/>
        <w:rPr>
          <w:rFonts w:hAnsi="宋体"/>
          <w:sz w:val="24"/>
          <w:highlight w:val="none"/>
        </w:rPr>
      </w:pPr>
      <w:r>
        <w:rPr>
          <w:rFonts w:hint="eastAsia" w:cs="宋体" w:asciiTheme="minorEastAsia" w:hAnsiTheme="minorEastAsia" w:eastAsiaTheme="minorEastAsia"/>
          <w:color w:val="auto"/>
          <w:sz w:val="24"/>
          <w:szCs w:val="24"/>
          <w:highlight w:val="none"/>
          <w:lang w:val="en-US" w:eastAsia="zh-CN"/>
        </w:rPr>
        <w:t>1.</w:t>
      </w:r>
      <w:r>
        <w:rPr>
          <w:rFonts w:hint="eastAsia" w:hAnsi="宋体"/>
          <w:sz w:val="24"/>
          <w:highlight w:val="none"/>
        </w:rPr>
        <w:t>投标</w:t>
      </w:r>
      <w:r>
        <w:rPr>
          <w:rFonts w:hAnsi="宋体"/>
          <w:sz w:val="24"/>
          <w:highlight w:val="none"/>
        </w:rPr>
        <w:t>供应商</w:t>
      </w:r>
      <w:r>
        <w:rPr>
          <w:rFonts w:hint="eastAsia" w:hAnsi="宋体"/>
          <w:sz w:val="24"/>
          <w:highlight w:val="none"/>
        </w:rPr>
        <w:t>2023年1月1日以来，有同类项目供货业绩的</w:t>
      </w:r>
      <w:r>
        <w:rPr>
          <w:rFonts w:hAnsi="宋体"/>
          <w:sz w:val="24"/>
          <w:highlight w:val="none"/>
        </w:rPr>
        <w:t>，有一</w:t>
      </w:r>
      <w:r>
        <w:rPr>
          <w:rFonts w:hint="eastAsia" w:hAnsi="宋体"/>
          <w:sz w:val="24"/>
          <w:highlight w:val="none"/>
        </w:rPr>
        <w:t>个</w:t>
      </w:r>
      <w:r>
        <w:rPr>
          <w:rFonts w:hAnsi="宋体"/>
          <w:sz w:val="24"/>
          <w:highlight w:val="none"/>
        </w:rPr>
        <w:t>得</w:t>
      </w:r>
      <w:r>
        <w:rPr>
          <w:rFonts w:hint="eastAsia" w:hAnsi="宋体"/>
          <w:sz w:val="24"/>
          <w:highlight w:val="none"/>
          <w:lang w:val="en-US" w:eastAsia="zh-CN"/>
        </w:rPr>
        <w:t>2</w:t>
      </w:r>
      <w:r>
        <w:rPr>
          <w:rFonts w:hAnsi="宋体"/>
          <w:sz w:val="24"/>
          <w:highlight w:val="none"/>
        </w:rPr>
        <w:t>分，</w:t>
      </w:r>
      <w:r>
        <w:rPr>
          <w:rFonts w:hint="eastAsia" w:hAnsi="宋体"/>
          <w:sz w:val="24"/>
          <w:highlight w:val="none"/>
          <w:lang w:val="en-US" w:eastAsia="zh-CN"/>
        </w:rPr>
        <w:t>本项</w:t>
      </w:r>
      <w:r>
        <w:rPr>
          <w:rFonts w:hAnsi="宋体"/>
          <w:sz w:val="24"/>
          <w:highlight w:val="none"/>
        </w:rPr>
        <w:t>最高</w:t>
      </w:r>
      <w:r>
        <w:rPr>
          <w:rFonts w:hint="eastAsia" w:hAnsi="宋体"/>
          <w:sz w:val="24"/>
          <w:highlight w:val="none"/>
          <w:lang w:val="en-US" w:eastAsia="zh-CN"/>
        </w:rPr>
        <w:t>得6</w:t>
      </w:r>
      <w:r>
        <w:rPr>
          <w:rFonts w:hAnsi="宋体"/>
          <w:sz w:val="24"/>
          <w:highlight w:val="none"/>
        </w:rPr>
        <w:t>分</w:t>
      </w:r>
      <w:r>
        <w:rPr>
          <w:rFonts w:hint="eastAsia" w:hAnsi="宋体"/>
          <w:sz w:val="24"/>
          <w:highlight w:val="none"/>
        </w:rPr>
        <w:t>。【投标文件</w:t>
      </w:r>
      <w:r>
        <w:rPr>
          <w:rFonts w:hAnsi="宋体"/>
          <w:sz w:val="24"/>
          <w:highlight w:val="none"/>
        </w:rPr>
        <w:t>中提供合同</w:t>
      </w:r>
      <w:r>
        <w:rPr>
          <w:rFonts w:hint="eastAsia" w:hAnsi="宋体"/>
          <w:sz w:val="24"/>
          <w:highlight w:val="none"/>
        </w:rPr>
        <w:t>原件扫描件，时间以合同签订时间为准。同一被服务单位按一个业绩计算</w:t>
      </w:r>
      <w:r>
        <w:rPr>
          <w:rFonts w:hAnsi="宋体"/>
          <w:sz w:val="24"/>
          <w:highlight w:val="none"/>
        </w:rPr>
        <w:t>】</w:t>
      </w:r>
    </w:p>
    <w:p w14:paraId="0D2DA74C">
      <w:pPr>
        <w:spacing w:line="440" w:lineRule="exact"/>
        <w:ind w:firstLine="480" w:firstLineChars="200"/>
        <w:rPr>
          <w:rFonts w:hAnsi="宋体"/>
          <w:sz w:val="24"/>
          <w:highlight w:val="none"/>
          <w:lang w:val="zh-CN"/>
        </w:rPr>
      </w:pPr>
      <w:r>
        <w:rPr>
          <w:rFonts w:hint="eastAsia" w:hAnsi="宋体"/>
          <w:sz w:val="24"/>
          <w:highlight w:val="none"/>
          <w:lang w:val="en-US" w:eastAsia="zh-CN"/>
        </w:rPr>
        <w:t>2.</w:t>
      </w:r>
      <w:r>
        <w:rPr>
          <w:rFonts w:hint="eastAsia" w:hAnsi="宋体"/>
          <w:sz w:val="24"/>
          <w:highlight w:val="none"/>
          <w:lang w:val="zh-CN"/>
        </w:rPr>
        <w:t>投标供应商具备有效期内的食品安全管理体系认证证书、质量管理体系认证证书、环境管理体系认证证书、职业健康安全管理体系认定证书（上述四项证书的认证范围包含与本项目有关的相关内容），</w:t>
      </w:r>
      <w:r>
        <w:rPr>
          <w:rFonts w:hint="eastAsia" w:hAnsi="宋体"/>
          <w:sz w:val="24"/>
          <w:highlight w:val="none"/>
          <w:lang w:val="en-US" w:eastAsia="zh-CN"/>
        </w:rPr>
        <w:t>有</w:t>
      </w:r>
      <w:r>
        <w:rPr>
          <w:rFonts w:hint="eastAsia" w:hAnsi="宋体"/>
          <w:sz w:val="24"/>
          <w:highlight w:val="none"/>
          <w:lang w:val="zh-CN"/>
        </w:rPr>
        <w:t>一个得</w:t>
      </w:r>
      <w:r>
        <w:rPr>
          <w:rFonts w:hint="eastAsia" w:hAnsi="宋体"/>
          <w:sz w:val="24"/>
          <w:highlight w:val="none"/>
        </w:rPr>
        <w:t>1</w:t>
      </w:r>
      <w:r>
        <w:rPr>
          <w:rFonts w:hint="eastAsia" w:hAnsi="宋体"/>
          <w:sz w:val="24"/>
          <w:highlight w:val="none"/>
          <w:lang w:val="zh-CN"/>
        </w:rPr>
        <w:t>分，</w:t>
      </w:r>
      <w:r>
        <w:rPr>
          <w:rFonts w:hint="eastAsia" w:hAnsi="宋体"/>
          <w:sz w:val="24"/>
          <w:highlight w:val="none"/>
          <w:lang w:val="en-US" w:eastAsia="zh-CN"/>
        </w:rPr>
        <w:t>本项</w:t>
      </w:r>
      <w:r>
        <w:rPr>
          <w:rFonts w:hint="eastAsia" w:hAnsi="宋体"/>
          <w:sz w:val="24"/>
          <w:highlight w:val="none"/>
          <w:lang w:val="zh-CN"/>
        </w:rPr>
        <w:t>最</w:t>
      </w:r>
      <w:r>
        <w:rPr>
          <w:rFonts w:hint="eastAsia" w:hAnsi="宋体"/>
          <w:sz w:val="24"/>
          <w:highlight w:val="none"/>
          <w:lang w:val="en-US" w:eastAsia="zh-CN"/>
        </w:rPr>
        <w:t>高</w:t>
      </w:r>
      <w:r>
        <w:rPr>
          <w:rFonts w:hint="eastAsia" w:hAnsi="宋体"/>
          <w:sz w:val="24"/>
          <w:highlight w:val="none"/>
          <w:lang w:val="zh-CN"/>
        </w:rPr>
        <w:t>得</w:t>
      </w:r>
      <w:r>
        <w:rPr>
          <w:rFonts w:hint="eastAsia" w:hAnsi="宋体"/>
          <w:sz w:val="24"/>
          <w:highlight w:val="none"/>
        </w:rPr>
        <w:t>4</w:t>
      </w:r>
      <w:r>
        <w:rPr>
          <w:rFonts w:hint="eastAsia" w:hAnsi="宋体"/>
          <w:sz w:val="24"/>
          <w:highlight w:val="none"/>
          <w:lang w:val="zh-CN"/>
        </w:rPr>
        <w:t>分。</w:t>
      </w:r>
      <w:r>
        <w:rPr>
          <w:rFonts w:hAnsi="宋体"/>
          <w:sz w:val="24"/>
          <w:highlight w:val="none"/>
          <w:lang w:val="zh-CN"/>
        </w:rPr>
        <w:t>【</w:t>
      </w:r>
      <w:r>
        <w:rPr>
          <w:rFonts w:hint="eastAsia" w:hAnsi="宋体"/>
          <w:sz w:val="24"/>
          <w:highlight w:val="none"/>
          <w:lang w:val="zh-CN"/>
        </w:rPr>
        <w:t>投标</w:t>
      </w:r>
      <w:r>
        <w:rPr>
          <w:rFonts w:hAnsi="宋体"/>
          <w:sz w:val="24"/>
          <w:highlight w:val="none"/>
          <w:lang w:val="zh-CN"/>
        </w:rPr>
        <w:t>文件中提供</w:t>
      </w:r>
      <w:r>
        <w:rPr>
          <w:rFonts w:hint="eastAsia" w:hAnsi="宋体"/>
          <w:sz w:val="24"/>
          <w:highlight w:val="none"/>
          <w:lang w:val="zh-CN"/>
        </w:rPr>
        <w:t>证书原件扫描件</w:t>
      </w:r>
      <w:r>
        <w:rPr>
          <w:rFonts w:hAnsi="宋体"/>
          <w:sz w:val="24"/>
          <w:highlight w:val="none"/>
          <w:lang w:val="zh-CN"/>
        </w:rPr>
        <w:t>】</w:t>
      </w:r>
    </w:p>
    <w:p w14:paraId="25C7F40C">
      <w:pPr>
        <w:pStyle w:val="61"/>
        <w:numPr>
          <w:ilvl w:val="0"/>
          <w:numId w:val="0"/>
        </w:numPr>
        <w:spacing w:line="360" w:lineRule="auto"/>
        <w:ind w:firstLine="480"/>
        <w:outlineLvl w:val="9"/>
        <w:rPr>
          <w:rFonts w:cs="宋体" w:asciiTheme="minorEastAsia" w:hAnsiTheme="minorEastAsia" w:eastAsiaTheme="minorEastAsia"/>
          <w:color w:val="auto"/>
          <w:sz w:val="24"/>
          <w:szCs w:val="24"/>
          <w:highlight w:val="none"/>
          <w:lang w:val="en-US"/>
        </w:rPr>
      </w:pP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lang w:val="en-US"/>
        </w:rPr>
        <w:t>投标供应商具有投保有效期内的《食品安全责任保险》或《产品责任保险》的得</w:t>
      </w:r>
      <w:r>
        <w:rPr>
          <w:rFonts w:cs="宋体" w:asciiTheme="minorEastAsia" w:hAnsiTheme="minorEastAsia" w:eastAsiaTheme="minorEastAsia"/>
          <w:color w:val="auto"/>
          <w:sz w:val="24"/>
          <w:szCs w:val="24"/>
          <w:highlight w:val="none"/>
          <w:lang w:val="en-US"/>
        </w:rPr>
        <w:t>2</w:t>
      </w:r>
      <w:r>
        <w:rPr>
          <w:rFonts w:hint="eastAsia" w:cs="宋体" w:asciiTheme="minorEastAsia" w:hAnsiTheme="minorEastAsia" w:eastAsiaTheme="minorEastAsia"/>
          <w:color w:val="auto"/>
          <w:sz w:val="24"/>
          <w:szCs w:val="24"/>
          <w:highlight w:val="none"/>
          <w:lang w:val="en-US"/>
        </w:rPr>
        <w:t>分。【</w:t>
      </w:r>
      <w:r>
        <w:rPr>
          <w:rFonts w:hint="eastAsia" w:cs="宋体" w:asciiTheme="minorEastAsia" w:hAnsiTheme="minorEastAsia" w:eastAsiaTheme="minorEastAsia"/>
          <w:color w:val="auto"/>
          <w:sz w:val="24"/>
          <w:szCs w:val="24"/>
          <w:highlight w:val="none"/>
        </w:rPr>
        <w:t>提供保险单扫描件上传至投标文件中，提供不全或不提供不得分</w:t>
      </w:r>
      <w:r>
        <w:rPr>
          <w:rFonts w:hint="eastAsia" w:cs="宋体" w:asciiTheme="minorEastAsia" w:hAnsiTheme="minorEastAsia" w:eastAsiaTheme="minorEastAsia"/>
          <w:color w:val="auto"/>
          <w:sz w:val="24"/>
          <w:szCs w:val="24"/>
          <w:highlight w:val="none"/>
          <w:lang w:val="en-US"/>
        </w:rPr>
        <w:t>】</w:t>
      </w:r>
    </w:p>
    <w:p w14:paraId="278A542F">
      <w:pPr>
        <w:pStyle w:val="61"/>
        <w:numPr>
          <w:ilvl w:val="0"/>
          <w:numId w:val="0"/>
        </w:numPr>
        <w:spacing w:line="360" w:lineRule="auto"/>
        <w:ind w:firstLine="480"/>
        <w:outlineLvl w:val="9"/>
        <w:rPr>
          <w:rFonts w:ascii="宋体" w:hAnsi="宋体" w:cs="宋体"/>
          <w:color w:val="auto"/>
          <w:sz w:val="24"/>
          <w:szCs w:val="22"/>
          <w:highlight w:val="none"/>
          <w:lang w:val="en-US"/>
        </w:rPr>
      </w:pP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lang w:val="en-US"/>
        </w:rPr>
        <w:t>投标</w:t>
      </w:r>
      <w:r>
        <w:rPr>
          <w:rFonts w:hint="eastAsia" w:ascii="宋体" w:hAnsi="宋体" w:cs="宋体"/>
          <w:color w:val="auto"/>
          <w:sz w:val="24"/>
          <w:szCs w:val="22"/>
          <w:highlight w:val="none"/>
          <w:lang w:val="en-US"/>
        </w:rPr>
        <w:t>供应商配备足够的冷链配送车辆，有一辆得2分，本项最高得4分。【</w:t>
      </w:r>
      <w:r>
        <w:rPr>
          <w:rFonts w:hint="eastAsia" w:cs="宋体" w:asciiTheme="minorEastAsia" w:hAnsiTheme="minorEastAsia" w:eastAsiaTheme="minorEastAsia"/>
          <w:color w:val="auto"/>
          <w:sz w:val="24"/>
          <w:szCs w:val="24"/>
          <w:highlight w:val="none"/>
        </w:rPr>
        <w:t>提供车辆彩色图片、如是自有的提供车辆行驶证（或车辆登记证等有效证明文件）</w:t>
      </w:r>
      <w:r>
        <w:rPr>
          <w:rFonts w:hint="eastAsia" w:ascii="宋体" w:hAnsi="宋体" w:cs="宋体"/>
          <w:color w:val="auto"/>
          <w:sz w:val="24"/>
          <w:szCs w:val="22"/>
          <w:highlight w:val="none"/>
          <w:lang w:val="en-US"/>
        </w:rPr>
        <w:t>的扫描件</w:t>
      </w:r>
      <w:r>
        <w:rPr>
          <w:rFonts w:hint="eastAsia" w:cs="宋体" w:asciiTheme="minorEastAsia" w:hAnsiTheme="minorEastAsia" w:eastAsiaTheme="minorEastAsia"/>
          <w:color w:val="auto"/>
          <w:sz w:val="24"/>
          <w:szCs w:val="24"/>
          <w:highlight w:val="none"/>
        </w:rPr>
        <w:t>上传至投标文件中，如是租赁的提供租赁协议的扫描件上传至投标文件中</w:t>
      </w:r>
      <w:r>
        <w:rPr>
          <w:rFonts w:hint="eastAsia" w:cs="宋体" w:asciiTheme="minorEastAsia" w:hAnsiTheme="minorEastAsia" w:eastAsiaTheme="minorEastAsia"/>
          <w:color w:val="auto"/>
          <w:sz w:val="24"/>
          <w:szCs w:val="24"/>
          <w:highlight w:val="none"/>
          <w:lang w:val="zh-CN"/>
        </w:rPr>
        <w:t>，</w:t>
      </w:r>
      <w:r>
        <w:rPr>
          <w:rFonts w:hint="eastAsia" w:cs="宋体" w:asciiTheme="minorEastAsia" w:hAnsiTheme="minorEastAsia" w:eastAsiaTheme="minorEastAsia"/>
          <w:color w:val="auto"/>
          <w:sz w:val="24"/>
          <w:szCs w:val="24"/>
          <w:highlight w:val="none"/>
        </w:rPr>
        <w:t>提供不全或不提供不得分</w:t>
      </w:r>
      <w:r>
        <w:rPr>
          <w:rFonts w:hint="eastAsia" w:ascii="宋体" w:hAnsi="宋体" w:cs="宋体"/>
          <w:color w:val="auto"/>
          <w:sz w:val="24"/>
          <w:szCs w:val="22"/>
          <w:highlight w:val="none"/>
          <w:lang w:val="en-US"/>
        </w:rPr>
        <w:t>】</w:t>
      </w:r>
    </w:p>
    <w:p w14:paraId="782ED731">
      <w:pPr>
        <w:pStyle w:val="61"/>
        <w:numPr>
          <w:ilvl w:val="0"/>
          <w:numId w:val="0"/>
        </w:numPr>
        <w:spacing w:line="360" w:lineRule="auto"/>
        <w:ind w:firstLine="480"/>
        <w:outlineLvl w:val="9"/>
        <w:rPr>
          <w:rFonts w:cs="宋体" w:asciiTheme="minorEastAsia" w:hAnsiTheme="minorEastAsia" w:eastAsiaTheme="minorEastAsia"/>
          <w:color w:val="auto"/>
          <w:sz w:val="24"/>
          <w:szCs w:val="24"/>
          <w:lang w:val="en-US"/>
        </w:rPr>
      </w:pPr>
      <w:r>
        <w:rPr>
          <w:rFonts w:hint="eastAsia" w:cs="宋体" w:asciiTheme="minorEastAsia" w:hAnsiTheme="minorEastAsia" w:eastAsiaTheme="minorEastAsia"/>
          <w:color w:val="auto"/>
          <w:sz w:val="24"/>
          <w:szCs w:val="24"/>
          <w:lang w:val="en-US" w:eastAsia="zh-CN"/>
        </w:rPr>
        <w:t>5.</w:t>
      </w:r>
      <w:r>
        <w:rPr>
          <w:rFonts w:hint="eastAsia" w:cs="宋体" w:asciiTheme="minorEastAsia" w:hAnsiTheme="minorEastAsia" w:eastAsiaTheme="minorEastAsia"/>
          <w:color w:val="auto"/>
          <w:sz w:val="24"/>
          <w:szCs w:val="24"/>
          <w:lang w:val="en-US"/>
        </w:rPr>
        <w:t>投标供应商</w:t>
      </w:r>
      <w:r>
        <w:rPr>
          <w:rFonts w:hint="eastAsia" w:ascii="宋体" w:hAnsi="宋体" w:cs="宋体"/>
          <w:color w:val="auto"/>
          <w:sz w:val="24"/>
          <w:szCs w:val="22"/>
          <w:lang w:val="en-US"/>
        </w:rPr>
        <w:t>具备</w:t>
      </w:r>
      <w:r>
        <w:rPr>
          <w:rFonts w:hint="eastAsia" w:ascii="宋体" w:hAnsi="宋体" w:cs="宋体"/>
          <w:color w:val="auto"/>
          <w:sz w:val="24"/>
          <w:szCs w:val="24"/>
        </w:rPr>
        <w:t>独立或合作的农产品生产基地</w:t>
      </w:r>
      <w:r>
        <w:rPr>
          <w:rFonts w:hint="eastAsia" w:ascii="宋体" w:hAnsi="宋体" w:cs="宋体"/>
          <w:color w:val="auto"/>
          <w:sz w:val="24"/>
          <w:szCs w:val="22"/>
          <w:lang w:val="en-US"/>
        </w:rPr>
        <w:t>得</w:t>
      </w:r>
      <w:r>
        <w:rPr>
          <w:rFonts w:ascii="宋体" w:hAnsi="宋体" w:cs="宋体"/>
          <w:color w:val="auto"/>
          <w:sz w:val="24"/>
          <w:szCs w:val="22"/>
          <w:lang w:val="en-US"/>
        </w:rPr>
        <w:t>2</w:t>
      </w:r>
      <w:r>
        <w:rPr>
          <w:rFonts w:hint="eastAsia" w:ascii="宋体" w:hAnsi="宋体" w:cs="宋体"/>
          <w:color w:val="auto"/>
          <w:sz w:val="24"/>
          <w:szCs w:val="22"/>
          <w:lang w:val="en-US"/>
        </w:rPr>
        <w:t>分</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lang w:val="en-US"/>
        </w:rPr>
        <w:t>【</w:t>
      </w:r>
      <w:r>
        <w:rPr>
          <w:rFonts w:hint="eastAsia" w:ascii="宋体" w:hAnsi="宋体" w:cs="宋体"/>
          <w:color w:val="auto"/>
          <w:sz w:val="24"/>
          <w:szCs w:val="24"/>
        </w:rPr>
        <w:t>提供自主经营权或合租的农产品生产基地的土地产权证明或租赁（合作）协议</w:t>
      </w:r>
      <w:r>
        <w:rPr>
          <w:rFonts w:hint="eastAsia" w:cs="宋体" w:asciiTheme="minorEastAsia" w:hAnsiTheme="minorEastAsia" w:eastAsiaTheme="minorEastAsia"/>
          <w:color w:val="auto"/>
          <w:sz w:val="24"/>
          <w:szCs w:val="24"/>
        </w:rPr>
        <w:t>扫描件</w:t>
      </w:r>
      <w:r>
        <w:rPr>
          <w:rFonts w:hint="eastAsia" w:cs="宋体" w:asciiTheme="minorEastAsia" w:hAnsiTheme="minorEastAsia" w:eastAsiaTheme="minorEastAsia"/>
          <w:color w:val="auto"/>
          <w:sz w:val="24"/>
          <w:szCs w:val="24"/>
          <w:lang w:val="zh-CN"/>
        </w:rPr>
        <w:t>上传至投标文件中</w:t>
      </w:r>
      <w:r>
        <w:rPr>
          <w:rFonts w:hint="eastAsia" w:cs="宋体" w:asciiTheme="minorEastAsia" w:hAnsiTheme="minorEastAsia" w:eastAsiaTheme="minorEastAsia"/>
          <w:color w:val="auto"/>
          <w:sz w:val="24"/>
          <w:szCs w:val="24"/>
        </w:rPr>
        <w:t>；提供不全或不提供不得分</w:t>
      </w:r>
      <w:r>
        <w:rPr>
          <w:rFonts w:hint="eastAsia" w:ascii="宋体" w:hAnsi="宋体" w:cs="宋体"/>
          <w:color w:val="auto"/>
          <w:sz w:val="24"/>
          <w:szCs w:val="22"/>
          <w:lang w:val="en-US"/>
        </w:rPr>
        <w:t>】</w:t>
      </w:r>
    </w:p>
    <w:p w14:paraId="18CC1122">
      <w:pPr>
        <w:spacing w:line="440" w:lineRule="exact"/>
        <w:ind w:firstLine="480" w:firstLineChars="200"/>
        <w:rPr>
          <w:rFonts w:hAnsi="宋体" w:cs="仿宋"/>
          <w:bCs/>
          <w:sz w:val="24"/>
          <w:highlight w:val="none"/>
          <w:lang w:val="zh-CN"/>
        </w:rPr>
      </w:pPr>
      <w:r>
        <w:rPr>
          <w:rFonts w:hint="eastAsia" w:asciiTheme="minorEastAsia" w:hAnsiTheme="minorEastAsia" w:eastAsiaTheme="minorEastAsia"/>
          <w:color w:val="auto"/>
          <w:sz w:val="24"/>
          <w:szCs w:val="24"/>
          <w:highlight w:val="none"/>
          <w:lang w:val="en-US" w:eastAsia="zh-CN"/>
        </w:rPr>
        <w:t>6.</w:t>
      </w:r>
      <w:r>
        <w:rPr>
          <w:rFonts w:hint="eastAsia" w:ascii="宋体" w:hAnsi="宋体"/>
          <w:color w:val="000000"/>
          <w:sz w:val="24"/>
          <w:highlight w:val="none"/>
          <w:lang w:val="en-US" w:eastAsia="zh-CN"/>
        </w:rPr>
        <w:t>投标供应商</w:t>
      </w:r>
      <w:r>
        <w:rPr>
          <w:rFonts w:hint="eastAsia" w:ascii="宋体" w:hAnsi="宋体" w:eastAsia="宋体" w:cs="宋体"/>
          <w:b w:val="0"/>
          <w:bCs/>
          <w:color w:val="000000"/>
          <w:sz w:val="24"/>
          <w:szCs w:val="22"/>
          <w:highlight w:val="none"/>
          <w:lang w:eastAsia="zh-CN"/>
        </w:rPr>
        <w:t>具有</w:t>
      </w:r>
      <w:r>
        <w:rPr>
          <w:rFonts w:hint="eastAsia" w:ascii="宋体" w:hAnsi="宋体" w:eastAsia="宋体" w:cs="宋体"/>
          <w:b w:val="0"/>
          <w:bCs/>
          <w:color w:val="000000"/>
          <w:sz w:val="24"/>
          <w:szCs w:val="22"/>
          <w:highlight w:val="none"/>
          <w:lang w:val="en-US" w:eastAsia="zh-CN"/>
        </w:rPr>
        <w:t>冷藏库的得2分，具有冷冻库</w:t>
      </w:r>
      <w:r>
        <w:rPr>
          <w:rFonts w:hint="eastAsia" w:ascii="宋体" w:hAnsi="宋体" w:eastAsia="宋体" w:cs="宋体"/>
          <w:b w:val="0"/>
          <w:bCs/>
          <w:color w:val="000000"/>
          <w:sz w:val="24"/>
          <w:szCs w:val="22"/>
          <w:highlight w:val="none"/>
          <w:lang w:eastAsia="zh-CN"/>
        </w:rPr>
        <w:t>的</w:t>
      </w:r>
      <w:r>
        <w:rPr>
          <w:rFonts w:hint="eastAsia" w:ascii="宋体" w:hAnsi="宋体" w:eastAsia="宋体" w:cs="宋体"/>
          <w:b w:val="0"/>
          <w:bCs/>
          <w:color w:val="000000"/>
          <w:sz w:val="24"/>
          <w:szCs w:val="22"/>
          <w:highlight w:val="none"/>
          <w:lang w:val="en-US" w:eastAsia="zh-CN"/>
        </w:rPr>
        <w:t>得2分，本项最高</w:t>
      </w:r>
      <w:r>
        <w:rPr>
          <w:rFonts w:hint="eastAsia" w:ascii="宋体" w:hAnsi="宋体" w:eastAsia="宋体" w:cs="Times New Roman"/>
          <w:color w:val="000000"/>
          <w:sz w:val="24"/>
          <w:highlight w:val="none"/>
        </w:rPr>
        <w:t>得</w:t>
      </w:r>
      <w:r>
        <w:rPr>
          <w:rFonts w:hint="eastAsia" w:ascii="宋体" w:hAnsi="宋体" w:eastAsia="宋体" w:cs="宋体"/>
          <w:b w:val="0"/>
          <w:bCs/>
          <w:color w:val="000000"/>
          <w:sz w:val="24"/>
          <w:szCs w:val="22"/>
          <w:highlight w:val="none"/>
          <w:lang w:val="en-US" w:eastAsia="zh-CN"/>
        </w:rPr>
        <w:t>4</w:t>
      </w:r>
      <w:r>
        <w:rPr>
          <w:rFonts w:hint="eastAsia" w:ascii="宋体" w:hAnsi="宋体" w:eastAsia="宋体" w:cs="宋体"/>
          <w:b w:val="0"/>
          <w:bCs/>
          <w:color w:val="000000"/>
          <w:sz w:val="24"/>
          <w:szCs w:val="22"/>
          <w:highlight w:val="none"/>
          <w:lang w:eastAsia="zh-CN"/>
        </w:rPr>
        <w:t>分</w:t>
      </w:r>
      <w:r>
        <w:rPr>
          <w:rFonts w:hint="eastAsia" w:hAnsi="宋体" w:cs="仿宋"/>
          <w:bCs/>
          <w:sz w:val="24"/>
          <w:highlight w:val="none"/>
          <w:lang w:val="zh-CN"/>
        </w:rPr>
        <w:t>。【如为自有，需提供房产证扫描件；</w:t>
      </w:r>
      <w:r>
        <w:rPr>
          <w:rFonts w:hint="eastAsia" w:hAnsi="宋体" w:cs="仿宋"/>
          <w:bCs/>
          <w:sz w:val="24"/>
          <w:highlight w:val="none"/>
        </w:rPr>
        <w:t>如为租赁，投标文件中提供租赁合同（</w:t>
      </w:r>
      <w:r>
        <w:rPr>
          <w:rFonts w:hint="eastAsia" w:hAnsi="宋体" w:cs="仿宋"/>
          <w:bCs/>
          <w:sz w:val="24"/>
          <w:highlight w:val="none"/>
          <w:lang w:val="zh-CN"/>
        </w:rPr>
        <w:t>租赁期限不短于本项目服务期</w:t>
      </w:r>
      <w:r>
        <w:rPr>
          <w:rFonts w:hint="eastAsia" w:hAnsi="宋体" w:cs="仿宋"/>
          <w:bCs/>
          <w:sz w:val="24"/>
          <w:highlight w:val="none"/>
        </w:rPr>
        <w:t>）原件扫描件，未提供或提供的资料不全不得分</w:t>
      </w:r>
      <w:r>
        <w:rPr>
          <w:rFonts w:hint="eastAsia" w:hAnsi="宋体" w:cs="仿宋"/>
          <w:bCs/>
          <w:sz w:val="24"/>
          <w:highlight w:val="none"/>
          <w:lang w:eastAsia="zh-CN"/>
        </w:rPr>
        <w:t>】</w:t>
      </w:r>
    </w:p>
    <w:p w14:paraId="4A48CF19">
      <w:pPr>
        <w:widowControl/>
        <w:spacing w:line="360" w:lineRule="auto"/>
        <w:ind w:firstLine="480"/>
        <w:outlineLvl w:val="9"/>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7.</w:t>
      </w:r>
      <w:r>
        <w:rPr>
          <w:rFonts w:hint="eastAsia" w:cs="宋体" w:asciiTheme="minorEastAsia" w:hAnsiTheme="minorEastAsia" w:eastAsiaTheme="minorEastAsia"/>
          <w:color w:val="auto"/>
          <w:sz w:val="24"/>
          <w:szCs w:val="24"/>
          <w:highlight w:val="none"/>
        </w:rPr>
        <w:t>投标</w:t>
      </w:r>
      <w:r>
        <w:rPr>
          <w:rFonts w:hint="eastAsia" w:ascii="宋体" w:hAnsi="宋体" w:cs="宋体"/>
          <w:color w:val="auto"/>
          <w:sz w:val="24"/>
          <w:szCs w:val="22"/>
          <w:highlight w:val="none"/>
        </w:rPr>
        <w:t>供应商</w:t>
      </w:r>
      <w:r>
        <w:rPr>
          <w:rFonts w:hint="eastAsia" w:ascii="宋体" w:hAnsi="宋体" w:cs="宋体"/>
          <w:color w:val="auto"/>
          <w:sz w:val="24"/>
          <w:szCs w:val="24"/>
          <w:highlight w:val="none"/>
        </w:rPr>
        <w:t>同时具备农药残留、瘦肉精、食品添加剂检测仪器得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2"/>
          <w:highlight w:val="none"/>
        </w:rPr>
        <w:t>提供检测室和设备的彩色照片</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rPr>
        <w:t>以及设备采购合同和发票</w:t>
      </w:r>
      <w:r>
        <w:rPr>
          <w:rFonts w:hint="eastAsia" w:cs="宋体" w:asciiTheme="minorEastAsia" w:hAnsiTheme="minorEastAsia" w:eastAsiaTheme="minorEastAsia"/>
          <w:color w:val="auto"/>
          <w:sz w:val="24"/>
          <w:szCs w:val="24"/>
          <w:highlight w:val="none"/>
        </w:rPr>
        <w:t>的扫描件</w:t>
      </w:r>
      <w:r>
        <w:rPr>
          <w:rFonts w:hint="eastAsia" w:cs="宋体" w:asciiTheme="minorEastAsia" w:hAnsiTheme="minorEastAsia" w:eastAsiaTheme="minorEastAsia"/>
          <w:color w:val="auto"/>
          <w:sz w:val="24"/>
          <w:szCs w:val="24"/>
          <w:highlight w:val="none"/>
          <w:lang w:val="zh-CN"/>
        </w:rPr>
        <w:t>上传至投标文件中</w:t>
      </w:r>
      <w:r>
        <w:rPr>
          <w:rFonts w:hint="eastAsia" w:cs="宋体" w:asciiTheme="minorEastAsia" w:hAnsiTheme="minorEastAsia" w:eastAsiaTheme="minorEastAsia"/>
          <w:color w:val="auto"/>
          <w:sz w:val="24"/>
          <w:szCs w:val="24"/>
          <w:highlight w:val="none"/>
        </w:rPr>
        <w:t>，提供不全或不提供不得分】</w:t>
      </w:r>
    </w:p>
    <w:p w14:paraId="70B66990">
      <w:pPr>
        <w:spacing w:line="360" w:lineRule="auto"/>
        <w:ind w:firstLine="480"/>
        <w:outlineLvl w:val="9"/>
        <w:rPr>
          <w:rFonts w:asciiTheme="minorEastAsia" w:hAnsiTheme="minorEastAsia" w:eastAsiaTheme="minorEastAsia"/>
          <w:color w:val="auto"/>
          <w:sz w:val="24"/>
          <w:szCs w:val="24"/>
          <w:highlight w:val="green"/>
        </w:rPr>
      </w:pPr>
      <w:r>
        <w:rPr>
          <w:rFonts w:hint="eastAsia" w:asciiTheme="minorEastAsia" w:hAnsiTheme="minorEastAsia" w:eastAsiaTheme="minorEastAsia"/>
          <w:color w:val="auto"/>
          <w:sz w:val="24"/>
          <w:szCs w:val="24"/>
          <w:highlight w:val="none"/>
          <w:lang w:val="en-US" w:eastAsia="zh-CN"/>
        </w:rPr>
        <w:t>8.</w:t>
      </w:r>
      <w:r>
        <w:rPr>
          <w:rFonts w:hint="eastAsia" w:asciiTheme="minorEastAsia" w:hAnsiTheme="minorEastAsia" w:eastAsiaTheme="minorEastAsia"/>
          <w:color w:val="auto"/>
          <w:sz w:val="24"/>
          <w:szCs w:val="24"/>
          <w:highlight w:val="none"/>
        </w:rPr>
        <w:t>投标供应商具有农产品质量安全追溯管理系统的得</w:t>
      </w: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lang w:val="zh-CN"/>
        </w:rPr>
        <w:t>投标时提供建设（购买）</w:t>
      </w:r>
      <w:r>
        <w:rPr>
          <w:rFonts w:hint="eastAsia" w:cs="宋体" w:asciiTheme="minorEastAsia" w:hAnsiTheme="minorEastAsia" w:eastAsiaTheme="minorEastAsia"/>
          <w:color w:val="auto"/>
          <w:sz w:val="24"/>
          <w:szCs w:val="24"/>
          <w:highlight w:val="none"/>
        </w:rPr>
        <w:t>合同或发票</w:t>
      </w:r>
      <w:r>
        <w:rPr>
          <w:rFonts w:hint="eastAsia" w:cs="宋体" w:asciiTheme="minorEastAsia" w:hAnsiTheme="minorEastAsia" w:eastAsiaTheme="minorEastAsia"/>
          <w:color w:val="auto"/>
          <w:sz w:val="24"/>
          <w:szCs w:val="24"/>
          <w:highlight w:val="none"/>
          <w:lang w:val="zh-CN"/>
        </w:rPr>
        <w:t>的扫描件上传至投标文件中，</w:t>
      </w:r>
      <w:r>
        <w:rPr>
          <w:rFonts w:hint="eastAsia" w:cs="宋体" w:asciiTheme="minorEastAsia" w:hAnsiTheme="minorEastAsia" w:eastAsiaTheme="minorEastAsia"/>
          <w:color w:val="auto"/>
          <w:sz w:val="24"/>
          <w:szCs w:val="24"/>
          <w:highlight w:val="none"/>
        </w:rPr>
        <w:t>提供不全或不提供不得分】</w:t>
      </w:r>
    </w:p>
    <w:p w14:paraId="33E9D8F9">
      <w:pPr>
        <w:spacing w:line="360" w:lineRule="auto"/>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（3）技术文件（</w:t>
      </w:r>
      <w:r>
        <w:rPr>
          <w:rFonts w:cs="宋体" w:asciiTheme="minorEastAsia" w:hAnsiTheme="minorEastAsia" w:eastAsiaTheme="minorEastAsia"/>
          <w:b/>
          <w:bCs/>
          <w:color w:val="auto"/>
          <w:sz w:val="24"/>
          <w:szCs w:val="24"/>
        </w:rPr>
        <w:t>4</w:t>
      </w:r>
      <w:r>
        <w:rPr>
          <w:rFonts w:hint="eastAsia" w:cs="宋体" w:asciiTheme="minorEastAsia" w:hAnsiTheme="minorEastAsia" w:eastAsiaTheme="minorEastAsia"/>
          <w:b/>
          <w:bCs/>
          <w:color w:val="auto"/>
          <w:sz w:val="24"/>
          <w:szCs w:val="24"/>
          <w:lang w:val="en-US" w:eastAsia="zh-CN"/>
        </w:rPr>
        <w:t>0</w:t>
      </w:r>
      <w:r>
        <w:rPr>
          <w:rFonts w:hint="eastAsia" w:cs="宋体" w:asciiTheme="minorEastAsia" w:hAnsiTheme="minorEastAsia" w:eastAsiaTheme="minorEastAsia"/>
          <w:b/>
          <w:bCs/>
          <w:color w:val="auto"/>
          <w:sz w:val="24"/>
          <w:szCs w:val="24"/>
        </w:rPr>
        <w:t>分）</w:t>
      </w:r>
    </w:p>
    <w:p w14:paraId="063F1B56">
      <w:pPr>
        <w:spacing w:line="360" w:lineRule="auto"/>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1.针对本项目所制定的服务方案（</w:t>
      </w:r>
      <w:r>
        <w:rPr>
          <w:rFonts w:hint="eastAsia" w:cs="宋体" w:asciiTheme="minorEastAsia" w:hAnsiTheme="minorEastAsia" w:eastAsiaTheme="minorEastAsia"/>
          <w:b/>
          <w:bCs/>
          <w:color w:val="auto"/>
          <w:sz w:val="24"/>
          <w:szCs w:val="24"/>
          <w:lang w:val="en-US" w:eastAsia="zh-CN"/>
        </w:rPr>
        <w:t>12</w:t>
      </w:r>
      <w:r>
        <w:rPr>
          <w:rFonts w:hint="eastAsia" w:cs="宋体" w:asciiTheme="minorEastAsia" w:hAnsiTheme="minorEastAsia" w:eastAsiaTheme="minorEastAsia"/>
          <w:b/>
          <w:bCs/>
          <w:color w:val="auto"/>
          <w:sz w:val="24"/>
          <w:szCs w:val="24"/>
        </w:rPr>
        <w:t>分）：</w:t>
      </w:r>
    </w:p>
    <w:p w14:paraId="5D8889E4">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①货源、采购渠道方案（</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18C2FAEA">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②供货保障方案（</w:t>
      </w:r>
      <w:r>
        <w:rPr>
          <w:rFonts w:hint="eastAsia" w:cs="宋体" w:asciiTheme="minorEastAsia" w:hAnsiTheme="minorEastAsia" w:eastAsiaTheme="minorEastAsia"/>
          <w:color w:val="auto"/>
          <w:sz w:val="24"/>
          <w:szCs w:val="24"/>
          <w:lang w:val="en-US" w:eastAsia="zh-CN"/>
        </w:rPr>
        <w:t>3</w:t>
      </w:r>
      <w:r>
        <w:rPr>
          <w:rFonts w:hint="eastAsia" w:cs="宋体" w:asciiTheme="minorEastAsia" w:hAnsiTheme="minorEastAsia" w:eastAsiaTheme="minorEastAsia"/>
          <w:color w:val="auto"/>
          <w:sz w:val="24"/>
          <w:szCs w:val="24"/>
        </w:rPr>
        <w:t>分）；</w:t>
      </w:r>
    </w:p>
    <w:p w14:paraId="50995860">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③日常管理组织方案（</w:t>
      </w:r>
      <w:r>
        <w:rPr>
          <w:rFonts w:hint="eastAsia" w:cs="宋体" w:asciiTheme="minorEastAsia" w:hAnsiTheme="minorEastAsia" w:eastAsiaTheme="minorEastAsia"/>
          <w:color w:val="auto"/>
          <w:sz w:val="24"/>
          <w:szCs w:val="24"/>
          <w:lang w:val="en-US" w:eastAsia="zh-CN"/>
        </w:rPr>
        <w:t>3</w:t>
      </w:r>
      <w:r>
        <w:rPr>
          <w:rFonts w:hint="eastAsia" w:cs="宋体" w:asciiTheme="minorEastAsia" w:hAnsiTheme="minorEastAsia" w:eastAsiaTheme="minorEastAsia"/>
          <w:color w:val="auto"/>
          <w:sz w:val="24"/>
          <w:szCs w:val="24"/>
        </w:rPr>
        <w:t>分）；</w:t>
      </w:r>
    </w:p>
    <w:p w14:paraId="3F22088A">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④物流配送方案（</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3D8A0CC2">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供应商针对每条内容进行阐述，服务方案全面、详细，阐述清晰，可执行性强得</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分，方案较全面，内容较详细，执行性较强，能较好满足项目需求得2分，方案不全面，内容不够详细，执行性不强但能满足项目需求得1分，无内容不得分。</w:t>
      </w:r>
    </w:p>
    <w:p w14:paraId="011BFD4B">
      <w:pPr>
        <w:spacing w:line="360" w:lineRule="auto"/>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2.企业管理制度（</w:t>
      </w:r>
      <w:r>
        <w:rPr>
          <w:rFonts w:cs="宋体" w:asciiTheme="minorEastAsia" w:hAnsiTheme="minorEastAsia" w:eastAsiaTheme="minorEastAsia"/>
          <w:b/>
          <w:bCs/>
          <w:color w:val="auto"/>
          <w:sz w:val="24"/>
          <w:szCs w:val="24"/>
        </w:rPr>
        <w:t>9</w:t>
      </w:r>
      <w:r>
        <w:rPr>
          <w:rFonts w:hint="eastAsia" w:cs="宋体" w:asciiTheme="minorEastAsia" w:hAnsiTheme="minorEastAsia" w:eastAsiaTheme="minorEastAsia"/>
          <w:b/>
          <w:bCs/>
          <w:color w:val="auto"/>
          <w:sz w:val="24"/>
          <w:szCs w:val="24"/>
        </w:rPr>
        <w:t>分）：</w:t>
      </w:r>
    </w:p>
    <w:p w14:paraId="401927D3">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①企业经营管理制度（</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35B88948">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②日常管理制度（</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7C9B02DE">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③人员岗位职责（3分）。</w:t>
      </w:r>
    </w:p>
    <w:p w14:paraId="35240B2F">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供应商针对每条内容进行阐述，表述全面、详细，针对性强、可操作性强得3分，表述基本全面、有针对性、基本可行的得2分，表述不全面、不具针对性、可操作性不强的，得1分，无内容不得分。</w:t>
      </w:r>
    </w:p>
    <w:p w14:paraId="41F0B67A">
      <w:pPr>
        <w:spacing w:line="360" w:lineRule="auto"/>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3.食品安全保障措施（9分）：</w:t>
      </w:r>
    </w:p>
    <w:p w14:paraId="6F33D73B">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①食品安全追溯体系（3分）</w:t>
      </w:r>
    </w:p>
    <w:p w14:paraId="271A2021">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②食品召回机制（3分）</w:t>
      </w:r>
    </w:p>
    <w:p w14:paraId="23E3484A">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③召回后处理措施（3分）</w:t>
      </w:r>
    </w:p>
    <w:p w14:paraId="2BA4238B">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针对每条内容进行阐述，措施详细完整，针对性、可操作性强，思路合理的得3分；措施较详细，针对性、可操作性较强，思路较合理的得2分；措施简单，针对性、可操作性一般，思路可行性不高的得1分；无内容不得分。</w:t>
      </w:r>
    </w:p>
    <w:p w14:paraId="6210E491">
      <w:pPr>
        <w:spacing w:line="460" w:lineRule="exact"/>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4.应急措施方案（</w:t>
      </w:r>
      <w:r>
        <w:rPr>
          <w:rFonts w:cs="宋体" w:asciiTheme="minorEastAsia" w:hAnsiTheme="minorEastAsia" w:eastAsiaTheme="minorEastAsia"/>
          <w:b/>
          <w:bCs/>
          <w:color w:val="auto"/>
          <w:sz w:val="24"/>
          <w:szCs w:val="24"/>
        </w:rPr>
        <w:t>6</w:t>
      </w:r>
      <w:r>
        <w:rPr>
          <w:rFonts w:hint="eastAsia" w:cs="宋体" w:asciiTheme="minorEastAsia" w:hAnsiTheme="minorEastAsia" w:eastAsiaTheme="minorEastAsia"/>
          <w:b/>
          <w:bCs/>
          <w:color w:val="auto"/>
          <w:sz w:val="24"/>
          <w:szCs w:val="24"/>
        </w:rPr>
        <w:t>分）：</w:t>
      </w:r>
    </w:p>
    <w:p w14:paraId="5A93FE1A">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①灾害性天气（防汛、防冻、防雪）（</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18FB742E">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②重大事故的快速处理方案，如：食物中毒等（</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w:t>
      </w:r>
    </w:p>
    <w:p w14:paraId="06E2AF9C">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供应商针对每条内容进行阐述，应急措施考虑全面、有针对性、内容完善得</w:t>
      </w:r>
      <w:r>
        <w:rPr>
          <w:rFonts w:cs="宋体" w:asciiTheme="minorEastAsia" w:hAnsiTheme="minorEastAsia" w:eastAsiaTheme="minorEastAsia"/>
          <w:color w:val="auto"/>
          <w:sz w:val="24"/>
          <w:szCs w:val="24"/>
        </w:rPr>
        <w:t>3</w:t>
      </w:r>
      <w:r>
        <w:rPr>
          <w:rFonts w:hint="eastAsia" w:cs="宋体" w:asciiTheme="minorEastAsia" w:hAnsiTheme="minorEastAsia" w:eastAsiaTheme="minorEastAsia"/>
          <w:color w:val="auto"/>
          <w:sz w:val="24"/>
          <w:szCs w:val="24"/>
        </w:rPr>
        <w:t>分；应急措施考虑较全面、针对性较好、内容较完善得</w:t>
      </w: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分；应急措施考虑一般、针对性一般、内容一般得</w:t>
      </w:r>
      <w:r>
        <w:rPr>
          <w:rFonts w:cs="宋体" w:asciiTheme="minorEastAsia" w:hAnsiTheme="minorEastAsia" w:eastAsiaTheme="minorEastAsia"/>
          <w:color w:val="auto"/>
          <w:sz w:val="24"/>
          <w:szCs w:val="24"/>
        </w:rPr>
        <w:t>1</w:t>
      </w:r>
      <w:r>
        <w:rPr>
          <w:rFonts w:hint="eastAsia" w:cs="宋体" w:asciiTheme="minorEastAsia" w:hAnsiTheme="minorEastAsia" w:eastAsiaTheme="minorEastAsia"/>
          <w:color w:val="auto"/>
          <w:sz w:val="24"/>
          <w:szCs w:val="24"/>
        </w:rPr>
        <w:t>分；无内容不得分。</w:t>
      </w:r>
    </w:p>
    <w:p w14:paraId="2AD6AC9D">
      <w:pPr>
        <w:spacing w:line="460" w:lineRule="exact"/>
        <w:ind w:firstLine="482"/>
        <w:outlineLvl w:val="9"/>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5.售后服务内容（</w:t>
      </w:r>
      <w:r>
        <w:rPr>
          <w:rFonts w:hint="eastAsia" w:cs="宋体" w:asciiTheme="minorEastAsia" w:hAnsiTheme="minorEastAsia" w:eastAsiaTheme="minorEastAsia"/>
          <w:b/>
          <w:bCs/>
          <w:color w:val="auto"/>
          <w:sz w:val="24"/>
          <w:szCs w:val="24"/>
          <w:lang w:val="en-US" w:eastAsia="zh-CN"/>
        </w:rPr>
        <w:t>4</w:t>
      </w:r>
      <w:r>
        <w:rPr>
          <w:rFonts w:hint="eastAsia" w:cs="宋体" w:asciiTheme="minorEastAsia" w:hAnsiTheme="minorEastAsia" w:eastAsiaTheme="minorEastAsia"/>
          <w:b/>
          <w:bCs/>
          <w:color w:val="auto"/>
          <w:sz w:val="24"/>
          <w:szCs w:val="24"/>
        </w:rPr>
        <w:t>分）</w:t>
      </w:r>
      <w:r>
        <w:rPr>
          <w:rFonts w:hint="eastAsia" w:cs="宋体" w:asciiTheme="minorEastAsia" w:hAnsiTheme="minorEastAsia" w:eastAsiaTheme="minorEastAsia"/>
          <w:b/>
          <w:bCs/>
          <w:color w:val="auto"/>
          <w:sz w:val="24"/>
          <w:szCs w:val="24"/>
          <w:lang w:eastAsia="zh-CN"/>
        </w:rPr>
        <w:t>：</w:t>
      </w:r>
    </w:p>
    <w:p w14:paraId="7ADF7969">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供应商针对内容进行阐述，内容全面、详细，阐述清晰，可执行性强得</w:t>
      </w:r>
      <w:r>
        <w:rPr>
          <w:rFonts w:hint="eastAsia" w:cs="宋体" w:asciiTheme="minorEastAsia" w:hAnsiTheme="minorEastAsia" w:eastAsiaTheme="minorEastAsia"/>
          <w:color w:val="auto"/>
          <w:sz w:val="24"/>
          <w:szCs w:val="24"/>
          <w:lang w:val="en-US" w:eastAsia="zh-CN"/>
        </w:rPr>
        <w:t>4</w:t>
      </w:r>
      <w:r>
        <w:rPr>
          <w:rFonts w:hint="eastAsia" w:cs="宋体" w:asciiTheme="minorEastAsia" w:hAnsiTheme="minorEastAsia" w:eastAsiaTheme="minorEastAsia"/>
          <w:color w:val="auto"/>
          <w:sz w:val="24"/>
          <w:szCs w:val="24"/>
        </w:rPr>
        <w:t>分，内容较全面，内容较详细，执行性较强，能较好满足项目需求得</w:t>
      </w:r>
      <w:r>
        <w:rPr>
          <w:rFonts w:hint="eastAsia" w:cs="宋体" w:asciiTheme="minorEastAsia" w:hAnsiTheme="minorEastAsia" w:eastAsiaTheme="minorEastAsia"/>
          <w:color w:val="auto"/>
          <w:sz w:val="24"/>
          <w:szCs w:val="24"/>
          <w:lang w:val="en-US" w:eastAsia="zh-CN"/>
        </w:rPr>
        <w:t>2</w:t>
      </w:r>
      <w:r>
        <w:rPr>
          <w:rFonts w:hint="eastAsia" w:cs="宋体" w:asciiTheme="minorEastAsia" w:hAnsiTheme="minorEastAsia" w:eastAsiaTheme="minorEastAsia"/>
          <w:color w:val="auto"/>
          <w:sz w:val="24"/>
          <w:szCs w:val="24"/>
        </w:rPr>
        <w:t>分，内容不全面，内容不够详细，执行性不强但能满足项目需求得</w:t>
      </w:r>
      <w:r>
        <w:rPr>
          <w:rFonts w:hint="eastAsia" w:cs="宋体" w:asciiTheme="minorEastAsia" w:hAnsiTheme="minorEastAsia" w:eastAsiaTheme="minorEastAsia"/>
          <w:color w:val="auto"/>
          <w:sz w:val="24"/>
          <w:szCs w:val="24"/>
          <w:lang w:val="en-US" w:eastAsia="zh-CN"/>
        </w:rPr>
        <w:t>1</w:t>
      </w:r>
      <w:r>
        <w:rPr>
          <w:rFonts w:hint="eastAsia" w:cs="宋体" w:asciiTheme="minorEastAsia" w:hAnsiTheme="minorEastAsia" w:eastAsiaTheme="minorEastAsia"/>
          <w:color w:val="auto"/>
          <w:sz w:val="24"/>
          <w:szCs w:val="24"/>
        </w:rPr>
        <w:t>分，无内容不得分。</w:t>
      </w:r>
      <w:bookmarkEnd w:id="2"/>
      <w:bookmarkEnd w:id="3"/>
    </w:p>
    <w:p w14:paraId="2BD947E3">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评委为5人以上的单数（含5人）时，计算分项得分时取平均值为投标单位的得分，各分项得分合计即为投标单位的总得分。最终得分最高者将为推荐中标候选人。</w:t>
      </w:r>
    </w:p>
    <w:p w14:paraId="2D0D6C60">
      <w:pPr>
        <w:spacing w:line="460" w:lineRule="exact"/>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评分办法及评分细则的解释权属采购人。未列入本评分细则的其他条件不作为评分内容。</w:t>
      </w:r>
    </w:p>
    <w:p w14:paraId="2C35E535">
      <w:pPr>
        <w:pStyle w:val="60"/>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rPr>
        <w:t>4</w:t>
      </w:r>
      <w:r>
        <w:rPr>
          <w:rFonts w:cs="宋体" w:asciiTheme="minorEastAsia" w:hAnsiTheme="minorEastAsia" w:eastAsiaTheme="minorEastAsia"/>
          <w:b/>
          <w:bCs/>
          <w:color w:val="auto"/>
          <w:sz w:val="24"/>
          <w:szCs w:val="24"/>
        </w:rPr>
        <w:t>）加分因素（</w:t>
      </w:r>
      <w:r>
        <w:rPr>
          <w:rFonts w:hint="eastAsia" w:cs="宋体" w:asciiTheme="minorEastAsia" w:hAnsiTheme="minorEastAsia" w:eastAsiaTheme="minorEastAsia"/>
          <w:b/>
          <w:bCs/>
          <w:color w:val="auto"/>
          <w:sz w:val="24"/>
          <w:szCs w:val="24"/>
          <w:lang w:val="en-US" w:eastAsia="zh-CN"/>
        </w:rPr>
        <w:t>本项目不适用</w:t>
      </w:r>
      <w:r>
        <w:rPr>
          <w:rFonts w:cs="宋体" w:asciiTheme="minorEastAsia" w:hAnsiTheme="minorEastAsia" w:eastAsiaTheme="minorEastAsia"/>
          <w:b/>
          <w:bCs/>
          <w:color w:val="auto"/>
          <w:sz w:val="24"/>
          <w:szCs w:val="24"/>
        </w:rPr>
        <w:t>）</w:t>
      </w:r>
      <w:r>
        <w:rPr>
          <w:rFonts w:hint="eastAsia" w:cs="宋体" w:asciiTheme="minorEastAsia" w:hAnsiTheme="minorEastAsia" w:eastAsiaTheme="minorEastAsia"/>
          <w:b/>
          <w:bCs/>
          <w:color w:val="auto"/>
          <w:sz w:val="24"/>
          <w:szCs w:val="24"/>
        </w:rPr>
        <w:t>：</w:t>
      </w:r>
      <w:r>
        <w:rPr>
          <w:rFonts w:hint="eastAsia" w:cs="宋体" w:asciiTheme="minorEastAsia" w:hAnsiTheme="minorEastAsia" w:eastAsiaTheme="minorEastAsia"/>
          <w:color w:val="auto"/>
          <w:sz w:val="24"/>
          <w:szCs w:val="24"/>
        </w:rPr>
        <w:t>依据财政部、发展改革委发布的《节能产品政府采购品目清单》和财政部、生态环境部发布的《环境标志产品政府采购品目清单》，投标产品为政府采购节能</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政府强制采购节能产品除外</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、环保产品分别加1分</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投标时须提供所投产品由国家确定的认证机构出具的、处于有效期之内的节能产品认证证书复印件、环境标志产品认证证书扫描件，否则不得分</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w:t>
      </w:r>
    </w:p>
    <w:p w14:paraId="181BFD74">
      <w:pPr>
        <w:tabs>
          <w:tab w:val="left" w:pos="945"/>
        </w:tabs>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（十）定标：</w:t>
      </w:r>
    </w:p>
    <w:p w14:paraId="1ABB283A">
      <w:pPr>
        <w:tabs>
          <w:tab w:val="left" w:pos="525"/>
          <w:tab w:val="left" w:pos="945"/>
          <w:tab w:val="left" w:pos="1155"/>
        </w:tabs>
        <w:spacing w:line="360" w:lineRule="auto"/>
        <w:ind w:firstLine="480"/>
        <w:outlineLvl w:val="9"/>
        <w:rPr>
          <w:rFonts w:ascii="宋体" w:hAnsi="宋体"/>
          <w:bCs/>
          <w:color w:val="auto"/>
          <w:sz w:val="24"/>
          <w:szCs w:val="24"/>
        </w:rPr>
      </w:pPr>
      <w:r>
        <w:rPr>
          <w:rFonts w:hint="eastAsia" w:ascii="宋体" w:hAnsi="宋体"/>
          <w:bCs/>
          <w:color w:val="auto"/>
          <w:sz w:val="24"/>
          <w:szCs w:val="24"/>
        </w:rPr>
        <w:t>1.评标委员会根据招标文件规定的评标方法和评标标准进行评审，按招标文件的要求依法确定中标供应商。</w:t>
      </w:r>
      <w:r>
        <w:rPr>
          <w:rFonts w:hint="eastAsia" w:ascii="宋体" w:hAnsi="宋体"/>
          <w:bCs/>
          <w:color w:val="auto"/>
          <w:sz w:val="24"/>
          <w:szCs w:val="24"/>
          <w:lang w:eastAsia="zh-CN"/>
        </w:rPr>
        <w:t>江苏天业工程咨询房地产估价有限责任公司</w:t>
      </w:r>
      <w:r>
        <w:rPr>
          <w:rFonts w:hint="eastAsia" w:ascii="宋体" w:hAnsi="宋体"/>
          <w:bCs/>
          <w:color w:val="auto"/>
          <w:sz w:val="24"/>
          <w:szCs w:val="24"/>
        </w:rPr>
        <w:t>将在江苏政府采购网发布中标公告。如有质疑，应在法定质疑期限内，即中标公告期限届满之日起7个工作日内，以书面形式（原件）送达</w:t>
      </w:r>
      <w:r>
        <w:rPr>
          <w:rFonts w:hint="eastAsia" w:ascii="宋体" w:hAnsi="宋体"/>
          <w:bCs/>
          <w:color w:val="auto"/>
          <w:sz w:val="24"/>
          <w:szCs w:val="24"/>
          <w:lang w:eastAsia="zh-CN"/>
        </w:rPr>
        <w:t>江苏天业工程咨询房地产估价有限责任公司</w:t>
      </w:r>
      <w:r>
        <w:rPr>
          <w:rFonts w:hint="eastAsia" w:ascii="宋体" w:hAnsi="宋体"/>
          <w:bCs/>
          <w:color w:val="auto"/>
          <w:sz w:val="24"/>
          <w:szCs w:val="24"/>
        </w:rPr>
        <w:t>，并且针对同一采购程序环节的质疑，须在法定质疑期内一次性提出。质疑函的质疑事项应具体、明确，并有必要的事实依据和法律依据（格式详见中国政府采购网《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\o "http://download.ccgp.gov.cn/2018/zhiyihanfanben.zip" </w:instrText>
      </w:r>
      <w:r>
        <w:rPr>
          <w:color w:val="auto"/>
        </w:rPr>
        <w:fldChar w:fldCharType="separate"/>
      </w:r>
      <w:r>
        <w:rPr>
          <w:rFonts w:hint="eastAsia" w:ascii="宋体" w:hAnsi="宋体"/>
          <w:bCs/>
          <w:color w:val="auto"/>
          <w:sz w:val="24"/>
          <w:szCs w:val="24"/>
        </w:rPr>
        <w:t>政府采购供应商质疑函范本</w:t>
      </w:r>
      <w:r>
        <w:rPr>
          <w:rFonts w:hint="eastAsia" w:ascii="宋体" w:hAnsi="宋体"/>
          <w:bCs/>
          <w:color w:val="auto"/>
          <w:sz w:val="24"/>
          <w:szCs w:val="24"/>
        </w:rPr>
        <w:fldChar w:fldCharType="end"/>
      </w:r>
      <w:r>
        <w:rPr>
          <w:rFonts w:hint="eastAsia" w:ascii="宋体" w:hAnsi="宋体"/>
          <w:bCs/>
          <w:color w:val="auto"/>
          <w:sz w:val="24"/>
          <w:szCs w:val="24"/>
        </w:rPr>
        <w:t>》）。</w:t>
      </w:r>
      <w:r>
        <w:rPr>
          <w:rFonts w:hint="eastAsia" w:ascii="宋体" w:hAnsi="宋体"/>
          <w:bCs/>
          <w:color w:val="auto"/>
          <w:sz w:val="24"/>
          <w:szCs w:val="24"/>
          <w:lang w:eastAsia="zh-CN"/>
        </w:rPr>
        <w:t>江苏天业工程咨询房地产估价有限责任公司</w:t>
      </w:r>
      <w:r>
        <w:rPr>
          <w:rFonts w:hint="eastAsia" w:ascii="宋体" w:hAnsi="宋体"/>
          <w:bCs/>
          <w:color w:val="auto"/>
          <w:sz w:val="24"/>
          <w:szCs w:val="24"/>
        </w:rPr>
        <w:t>将在收到符合上述要求的书面质疑后七个工作日内，对质疑内容</w:t>
      </w:r>
      <w:r>
        <w:rPr>
          <w:rFonts w:hint="eastAsia" w:ascii="宋体" w:hAnsi="宋体"/>
          <w:bCs/>
          <w:color w:val="auto"/>
          <w:sz w:val="24"/>
          <w:szCs w:val="24"/>
          <w:lang w:eastAsia="zh-CN"/>
        </w:rPr>
        <w:t>作出</w:t>
      </w:r>
      <w:r>
        <w:rPr>
          <w:rFonts w:hint="eastAsia" w:ascii="宋体" w:hAnsi="宋体"/>
          <w:bCs/>
          <w:color w:val="auto"/>
          <w:sz w:val="24"/>
          <w:szCs w:val="24"/>
        </w:rPr>
        <w:t>答复。投标供应商在法定质疑期限外送达的质疑函或法定质疑期限内送达的质疑函不符合上述要求的均为无效质疑，</w:t>
      </w:r>
      <w:r>
        <w:rPr>
          <w:rFonts w:hint="eastAsia" w:ascii="宋体" w:hAnsi="宋体"/>
          <w:bCs/>
          <w:color w:val="auto"/>
          <w:sz w:val="24"/>
          <w:szCs w:val="24"/>
          <w:lang w:eastAsia="zh-CN"/>
        </w:rPr>
        <w:t>江苏天业工程咨询房地产估价有限责任公司</w:t>
      </w:r>
      <w:r>
        <w:rPr>
          <w:rFonts w:hint="eastAsia" w:ascii="宋体" w:hAnsi="宋体"/>
          <w:bCs/>
          <w:color w:val="auto"/>
          <w:sz w:val="24"/>
          <w:szCs w:val="24"/>
        </w:rPr>
        <w:t>对无效质疑不予受理。如质疑查无实据或投标供应商捏造事实，提供虚假材料进行恶意举报，不配合或采用不正当手段干扰政府采购</w:t>
      </w:r>
      <w:r>
        <w:rPr>
          <w:rFonts w:hint="eastAsia" w:ascii="宋体" w:hAnsi="宋体"/>
          <w:bCs/>
          <w:color w:val="auto"/>
          <w:sz w:val="24"/>
          <w:szCs w:val="24"/>
          <w:lang w:eastAsia="zh-CN"/>
        </w:rPr>
        <w:t>事宜</w:t>
      </w:r>
      <w:r>
        <w:rPr>
          <w:rFonts w:hint="eastAsia" w:ascii="宋体" w:hAnsi="宋体"/>
          <w:bCs/>
          <w:color w:val="auto"/>
          <w:sz w:val="24"/>
          <w:szCs w:val="24"/>
        </w:rPr>
        <w:t>的，将记入投标供应商在江苏省和无锡市的政府采购“供应商诚信记录”，并按相关规定处理。</w:t>
      </w:r>
    </w:p>
    <w:p w14:paraId="51AEE540">
      <w:pPr>
        <w:tabs>
          <w:tab w:val="left" w:pos="525"/>
          <w:tab w:val="left" w:pos="945"/>
          <w:tab w:val="left" w:pos="1155"/>
        </w:tabs>
        <w:spacing w:line="360" w:lineRule="auto"/>
        <w:ind w:firstLine="480"/>
        <w:outlineLvl w:val="9"/>
        <w:rPr>
          <w:rFonts w:ascii="宋体" w:hAnsi="宋体"/>
          <w:bCs/>
          <w:color w:val="auto"/>
          <w:sz w:val="24"/>
          <w:szCs w:val="24"/>
        </w:rPr>
      </w:pPr>
      <w:r>
        <w:rPr>
          <w:rFonts w:hint="eastAsia" w:ascii="宋体" w:hAnsi="宋体"/>
          <w:bCs/>
          <w:color w:val="auto"/>
          <w:sz w:val="24"/>
          <w:szCs w:val="24"/>
        </w:rPr>
        <w:t>2.</w:t>
      </w:r>
      <w:r>
        <w:rPr>
          <w:rFonts w:hint="eastAsia" w:ascii="宋体" w:hAnsi="宋体" w:cs="宋体"/>
          <w:bCs/>
          <w:color w:val="auto"/>
          <w:sz w:val="24"/>
        </w:rPr>
        <w:t xml:space="preserve"> </w:t>
      </w:r>
      <w:r>
        <w:rPr>
          <w:rFonts w:hint="eastAsia" w:ascii="宋体" w:hAnsi="宋体"/>
          <w:bCs/>
          <w:color w:val="auto"/>
          <w:sz w:val="24"/>
          <w:szCs w:val="24"/>
        </w:rPr>
        <w:t>中标供应商</w:t>
      </w:r>
      <w:r>
        <w:rPr>
          <w:rFonts w:hint="eastAsia" w:ascii="宋体" w:hAnsi="宋体" w:cs="宋体"/>
          <w:bCs/>
          <w:color w:val="auto"/>
          <w:sz w:val="24"/>
        </w:rPr>
        <w:t>在中标结果公告届满之日起30日内</w:t>
      </w:r>
      <w:r>
        <w:rPr>
          <w:rFonts w:hint="eastAsia" w:ascii="宋体" w:hAnsi="宋体" w:cs="宋体"/>
          <w:bCs/>
          <w:color w:val="auto"/>
          <w:sz w:val="24"/>
          <w:lang w:eastAsia="zh-CN"/>
        </w:rPr>
        <w:t>，</w:t>
      </w:r>
      <w:r>
        <w:rPr>
          <w:rFonts w:hint="eastAsia" w:ascii="宋体" w:hAnsi="宋体" w:cs="宋体"/>
          <w:bCs/>
          <w:color w:val="auto"/>
          <w:sz w:val="24"/>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 w:val="24"/>
          <w:lang w:eastAsia="zh-CN"/>
        </w:rPr>
        <w:t>，</w:t>
      </w:r>
      <w:r>
        <w:rPr>
          <w:rFonts w:hint="eastAsia" w:ascii="宋体" w:hAnsi="宋体" w:cs="宋体"/>
          <w:bCs/>
          <w:color w:val="auto"/>
          <w:sz w:val="24"/>
        </w:rPr>
        <w:t>因未及时下载而造成的不利后果由中标人自行承担。</w:t>
      </w:r>
    </w:p>
    <w:p w14:paraId="235BFA60">
      <w:pPr>
        <w:tabs>
          <w:tab w:val="left" w:pos="525"/>
          <w:tab w:val="left" w:pos="945"/>
          <w:tab w:val="left" w:pos="1155"/>
        </w:tabs>
        <w:spacing w:line="360" w:lineRule="auto"/>
        <w:ind w:firstLine="480"/>
        <w:outlineLvl w:val="9"/>
        <w:rPr>
          <w:rFonts w:ascii="宋体"/>
          <w:bCs/>
          <w:color w:val="auto"/>
          <w:sz w:val="24"/>
          <w:szCs w:val="24"/>
        </w:rPr>
      </w:pPr>
      <w:r>
        <w:rPr>
          <w:rFonts w:hint="eastAsia" w:ascii="宋体" w:hAnsi="宋体"/>
          <w:bCs/>
          <w:color w:val="auto"/>
          <w:sz w:val="24"/>
          <w:szCs w:val="24"/>
        </w:rPr>
        <w:t>3.</w:t>
      </w:r>
      <w:r>
        <w:rPr>
          <w:rFonts w:hint="eastAsia"/>
          <w:color w:val="auto"/>
        </w:rPr>
        <w:t xml:space="preserve"> </w:t>
      </w:r>
      <w:r>
        <w:rPr>
          <w:rFonts w:hint="eastAsia" w:ascii="宋体" w:hAnsi="宋体"/>
          <w:bCs/>
          <w:color w:val="auto"/>
          <w:sz w:val="24"/>
          <w:szCs w:val="24"/>
        </w:rPr>
        <w:t>中标供应商在收到中标通知书后与招标人签订合同之前，必须提供与系统中电子投标文件一致的纸质投标文件</w:t>
      </w:r>
      <w:r>
        <w:rPr>
          <w:rFonts w:hint="eastAsia" w:ascii="宋体" w:hAnsi="宋体"/>
          <w:bCs/>
          <w:color w:val="auto"/>
          <w:sz w:val="24"/>
          <w:szCs w:val="24"/>
          <w:lang w:eastAsia="zh-CN"/>
        </w:rPr>
        <w:t>一式两份</w:t>
      </w:r>
      <w:r>
        <w:rPr>
          <w:rFonts w:hint="eastAsia" w:ascii="宋体" w:hAnsi="宋体"/>
          <w:bCs/>
          <w:color w:val="auto"/>
          <w:sz w:val="24"/>
          <w:szCs w:val="24"/>
        </w:rPr>
        <w:t>。供应商电子投标文件将作为本项目采购活动的电子档案保存，电子档案与纸质档案具有同等效力。</w:t>
      </w:r>
    </w:p>
    <w:p w14:paraId="2257A559">
      <w:pPr>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（十一）</w:t>
      </w:r>
      <w:r>
        <w:rPr>
          <w:rFonts w:ascii="黑体" w:hAnsi="宋体" w:eastAsia="黑体"/>
          <w:bCs/>
          <w:color w:val="auto"/>
          <w:sz w:val="24"/>
          <w:szCs w:val="24"/>
        </w:rPr>
        <w:t xml:space="preserve"> </w:t>
      </w:r>
      <w:r>
        <w:rPr>
          <w:rFonts w:hint="eastAsia" w:ascii="黑体" w:hAnsi="宋体" w:eastAsia="黑体"/>
          <w:bCs/>
          <w:color w:val="auto"/>
          <w:sz w:val="24"/>
          <w:szCs w:val="24"/>
        </w:rPr>
        <w:t>废标的确认：</w:t>
      </w:r>
    </w:p>
    <w:p w14:paraId="33F01209">
      <w:pPr>
        <w:spacing w:line="360" w:lineRule="auto"/>
        <w:ind w:firstLine="480"/>
        <w:outlineLvl w:val="9"/>
        <w:rPr>
          <w:rFonts w:ascii="宋体"/>
          <w:bCs/>
          <w:color w:val="auto"/>
          <w:sz w:val="24"/>
          <w:szCs w:val="24"/>
        </w:rPr>
      </w:pPr>
      <w:r>
        <w:rPr>
          <w:rFonts w:hint="eastAsia" w:ascii="宋体" w:hAnsi="宋体"/>
          <w:bCs/>
          <w:color w:val="auto"/>
          <w:sz w:val="24"/>
          <w:szCs w:val="24"/>
        </w:rPr>
        <w:t>在招标采购中，出现下列情况之一的，应予废标：</w:t>
      </w:r>
    </w:p>
    <w:p w14:paraId="3C09667C">
      <w:pPr>
        <w:tabs>
          <w:tab w:val="left" w:pos="525"/>
          <w:tab w:val="left" w:pos="945"/>
          <w:tab w:val="left" w:pos="1260"/>
        </w:tabs>
        <w:spacing w:line="360" w:lineRule="auto"/>
        <w:ind w:firstLine="480"/>
        <w:outlineLvl w:val="9"/>
        <w:rPr>
          <w:rFonts w:ascii="宋体"/>
          <w:bCs/>
          <w:color w:val="auto"/>
          <w:sz w:val="24"/>
          <w:szCs w:val="24"/>
        </w:rPr>
      </w:pPr>
      <w:r>
        <w:rPr>
          <w:rFonts w:hint="eastAsia" w:ascii="宋体" w:hAnsi="宋体"/>
          <w:bCs/>
          <w:color w:val="auto"/>
          <w:sz w:val="24"/>
          <w:szCs w:val="24"/>
        </w:rPr>
        <w:t>1.符合专业条件的投标人或者对招标文件作出实质性响应的投标人不足三家；</w:t>
      </w:r>
    </w:p>
    <w:p w14:paraId="1B2A80CC">
      <w:pPr>
        <w:tabs>
          <w:tab w:val="left" w:pos="525"/>
          <w:tab w:val="left" w:pos="945"/>
          <w:tab w:val="left" w:pos="1260"/>
        </w:tabs>
        <w:spacing w:line="360" w:lineRule="auto"/>
        <w:ind w:firstLine="480"/>
        <w:outlineLvl w:val="9"/>
        <w:rPr>
          <w:rFonts w:ascii="宋体"/>
          <w:bCs/>
          <w:color w:val="auto"/>
          <w:sz w:val="24"/>
          <w:szCs w:val="24"/>
        </w:rPr>
      </w:pPr>
      <w:r>
        <w:rPr>
          <w:rFonts w:hint="eastAsia" w:ascii="宋体" w:hAnsi="宋体"/>
          <w:bCs/>
          <w:color w:val="auto"/>
          <w:sz w:val="24"/>
          <w:szCs w:val="24"/>
        </w:rPr>
        <w:t>2.出现影响采购公正的违法、违规行为；</w:t>
      </w:r>
    </w:p>
    <w:p w14:paraId="0E7C5F33">
      <w:pPr>
        <w:tabs>
          <w:tab w:val="left" w:pos="525"/>
          <w:tab w:val="left" w:pos="945"/>
          <w:tab w:val="left" w:pos="1260"/>
        </w:tabs>
        <w:spacing w:line="360" w:lineRule="auto"/>
        <w:ind w:firstLine="480"/>
        <w:outlineLvl w:val="9"/>
        <w:rPr>
          <w:rFonts w:ascii="宋体"/>
          <w:bCs/>
          <w:color w:val="auto"/>
          <w:sz w:val="24"/>
          <w:szCs w:val="24"/>
        </w:rPr>
      </w:pPr>
      <w:r>
        <w:rPr>
          <w:rFonts w:hint="eastAsia" w:ascii="宋体" w:hAnsi="宋体"/>
          <w:bCs/>
          <w:color w:val="auto"/>
          <w:sz w:val="24"/>
          <w:szCs w:val="24"/>
        </w:rPr>
        <w:t>3.投标人的报价均超过采购预算，采购人不能支付的；</w:t>
      </w:r>
    </w:p>
    <w:p w14:paraId="0A51EEF0">
      <w:pPr>
        <w:tabs>
          <w:tab w:val="right" w:pos="180"/>
          <w:tab w:val="left" w:pos="525"/>
          <w:tab w:val="left" w:pos="945"/>
          <w:tab w:val="left" w:pos="1260"/>
        </w:tabs>
        <w:spacing w:line="360" w:lineRule="auto"/>
        <w:ind w:firstLine="480"/>
        <w:outlineLvl w:val="9"/>
        <w:rPr>
          <w:rFonts w:ascii="宋体"/>
          <w:bCs/>
          <w:color w:val="auto"/>
          <w:sz w:val="24"/>
          <w:szCs w:val="24"/>
        </w:rPr>
      </w:pPr>
      <w:r>
        <w:rPr>
          <w:rFonts w:hint="eastAsia" w:ascii="宋体" w:hAnsi="宋体"/>
          <w:bCs/>
          <w:color w:val="auto"/>
          <w:sz w:val="24"/>
          <w:szCs w:val="24"/>
        </w:rPr>
        <w:t>4.因重大变故，采购任务取消。</w:t>
      </w:r>
    </w:p>
    <w:p w14:paraId="7A88946B">
      <w:pPr>
        <w:tabs>
          <w:tab w:val="left" w:pos="945"/>
        </w:tabs>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（十二）中标无效的确认：</w:t>
      </w:r>
    </w:p>
    <w:p w14:paraId="516A026E">
      <w:pPr>
        <w:numPr>
          <w:ilvl w:val="0"/>
          <w:numId w:val="8"/>
        </w:numPr>
        <w:tabs>
          <w:tab w:val="left" w:pos="420"/>
          <w:tab w:val="left" w:pos="945"/>
          <w:tab w:val="left" w:pos="1155"/>
          <w:tab w:val="clear" w:pos="1710"/>
        </w:tabs>
        <w:spacing w:line="360" w:lineRule="auto"/>
        <w:ind w:left="0" w:firstLine="523"/>
        <w:outlineLvl w:val="9"/>
        <w:rPr>
          <w:rFonts w:ascii="宋体"/>
          <w:bCs/>
          <w:color w:val="auto"/>
          <w:sz w:val="24"/>
          <w:szCs w:val="24"/>
        </w:rPr>
      </w:pPr>
      <w:r>
        <w:rPr>
          <w:rFonts w:hint="eastAsia" w:ascii="宋体" w:hAnsi="宋体"/>
          <w:bCs/>
          <w:color w:val="auto"/>
          <w:sz w:val="24"/>
          <w:szCs w:val="24"/>
        </w:rPr>
        <w:t>提供虚假材料谋取中标的；</w:t>
      </w:r>
    </w:p>
    <w:p w14:paraId="77D2752F">
      <w:pPr>
        <w:numPr>
          <w:ilvl w:val="0"/>
          <w:numId w:val="8"/>
        </w:numPr>
        <w:tabs>
          <w:tab w:val="left" w:pos="420"/>
          <w:tab w:val="left" w:pos="945"/>
          <w:tab w:val="left" w:pos="1155"/>
          <w:tab w:val="clear" w:pos="1710"/>
        </w:tabs>
        <w:spacing w:line="360" w:lineRule="auto"/>
        <w:ind w:left="0" w:firstLine="523"/>
        <w:outlineLvl w:val="9"/>
        <w:rPr>
          <w:rFonts w:ascii="宋体"/>
          <w:bCs/>
          <w:color w:val="auto"/>
          <w:sz w:val="24"/>
          <w:szCs w:val="24"/>
        </w:rPr>
      </w:pPr>
      <w:r>
        <w:rPr>
          <w:rFonts w:hint="eastAsia" w:ascii="宋体" w:hAnsi="宋体"/>
          <w:bCs/>
          <w:color w:val="auto"/>
          <w:sz w:val="24"/>
          <w:szCs w:val="24"/>
        </w:rPr>
        <w:t>采取不正当手段诋毁、排挤其他投标人的；</w:t>
      </w:r>
    </w:p>
    <w:p w14:paraId="4CB960F2">
      <w:pPr>
        <w:numPr>
          <w:ilvl w:val="0"/>
          <w:numId w:val="8"/>
        </w:numPr>
        <w:tabs>
          <w:tab w:val="left" w:pos="420"/>
          <w:tab w:val="left" w:pos="945"/>
          <w:tab w:val="left" w:pos="1155"/>
          <w:tab w:val="clear" w:pos="1710"/>
        </w:tabs>
        <w:spacing w:line="360" w:lineRule="auto"/>
        <w:ind w:left="0" w:firstLine="523"/>
        <w:outlineLvl w:val="9"/>
        <w:rPr>
          <w:rFonts w:ascii="宋体"/>
          <w:bCs/>
          <w:color w:val="auto"/>
          <w:sz w:val="24"/>
          <w:szCs w:val="24"/>
        </w:rPr>
      </w:pPr>
      <w:r>
        <w:rPr>
          <w:rFonts w:hint="eastAsia" w:ascii="宋体" w:hAnsi="宋体"/>
          <w:bCs/>
          <w:color w:val="auto"/>
          <w:sz w:val="24"/>
          <w:szCs w:val="24"/>
        </w:rPr>
        <w:t>与招标采购单位、其他投标人恶意串通的；</w:t>
      </w:r>
    </w:p>
    <w:p w14:paraId="0AEE3EE7">
      <w:pPr>
        <w:tabs>
          <w:tab w:val="left" w:pos="420"/>
          <w:tab w:val="left" w:pos="510"/>
          <w:tab w:val="left" w:pos="945"/>
          <w:tab w:val="left" w:pos="1155"/>
          <w:tab w:val="left" w:pos="1571"/>
        </w:tabs>
        <w:spacing w:line="360" w:lineRule="auto"/>
        <w:ind w:left="523" w:firstLine="0"/>
        <w:outlineLvl w:val="9"/>
        <w:rPr>
          <w:rFonts w:ascii="宋体"/>
          <w:bCs/>
          <w:color w:val="auto"/>
          <w:sz w:val="24"/>
          <w:szCs w:val="24"/>
        </w:rPr>
      </w:pPr>
      <w:r>
        <w:rPr>
          <w:rFonts w:ascii="宋体" w:hAnsi="宋体"/>
          <w:bCs/>
          <w:color w:val="auto"/>
          <w:sz w:val="24"/>
          <w:szCs w:val="24"/>
        </w:rPr>
        <w:t>（</w:t>
      </w:r>
      <w:r>
        <w:rPr>
          <w:rFonts w:hint="eastAsia" w:ascii="宋体" w:hAnsi="宋体"/>
          <w:bCs/>
          <w:color w:val="auto"/>
          <w:sz w:val="24"/>
          <w:szCs w:val="24"/>
        </w:rPr>
        <w:t>4</w:t>
      </w:r>
      <w:r>
        <w:rPr>
          <w:rFonts w:ascii="宋体" w:hAnsi="宋体"/>
          <w:bCs/>
          <w:color w:val="auto"/>
          <w:sz w:val="24"/>
          <w:szCs w:val="24"/>
        </w:rPr>
        <w:t>）</w:t>
      </w:r>
      <w:r>
        <w:rPr>
          <w:rFonts w:hint="eastAsia" w:ascii="宋体" w:hAnsi="宋体"/>
          <w:bCs/>
          <w:color w:val="auto"/>
          <w:sz w:val="24"/>
          <w:szCs w:val="24"/>
        </w:rPr>
        <w:t>向招标采购单位行贿或者提供其他不正当利益的；</w:t>
      </w:r>
    </w:p>
    <w:p w14:paraId="5FDACBE3">
      <w:pPr>
        <w:tabs>
          <w:tab w:val="left" w:pos="420"/>
          <w:tab w:val="left" w:pos="510"/>
          <w:tab w:val="left" w:pos="945"/>
          <w:tab w:val="left" w:pos="1155"/>
          <w:tab w:val="left" w:pos="1571"/>
        </w:tabs>
        <w:spacing w:line="360" w:lineRule="auto"/>
        <w:ind w:left="523" w:firstLine="0"/>
        <w:outlineLvl w:val="9"/>
        <w:rPr>
          <w:rFonts w:ascii="宋体"/>
          <w:bCs/>
          <w:color w:val="auto"/>
          <w:sz w:val="24"/>
          <w:szCs w:val="24"/>
        </w:rPr>
      </w:pPr>
      <w:r>
        <w:rPr>
          <w:rFonts w:ascii="宋体" w:hAnsi="宋体"/>
          <w:bCs/>
          <w:color w:val="auto"/>
          <w:sz w:val="24"/>
          <w:szCs w:val="24"/>
        </w:rPr>
        <w:t>（</w:t>
      </w:r>
      <w:r>
        <w:rPr>
          <w:rFonts w:hint="eastAsia" w:ascii="宋体" w:hAnsi="宋体"/>
          <w:bCs/>
          <w:color w:val="auto"/>
          <w:sz w:val="24"/>
          <w:szCs w:val="24"/>
        </w:rPr>
        <w:t>5</w:t>
      </w:r>
      <w:r>
        <w:rPr>
          <w:rFonts w:ascii="宋体" w:hAnsi="宋体"/>
          <w:bCs/>
          <w:color w:val="auto"/>
          <w:sz w:val="24"/>
          <w:szCs w:val="24"/>
        </w:rPr>
        <w:t>）</w:t>
      </w:r>
      <w:r>
        <w:rPr>
          <w:rFonts w:hint="eastAsia" w:ascii="宋体" w:hAnsi="宋体"/>
          <w:bCs/>
          <w:color w:val="auto"/>
          <w:sz w:val="24"/>
          <w:szCs w:val="24"/>
        </w:rPr>
        <w:t>在招标过程中与招标采购单位进行协商谈判、不按照招标文件和中标供应商的投标文件订立合同，或者与采购人另行订立背离合同实质性内容的协议的；</w:t>
      </w:r>
    </w:p>
    <w:p w14:paraId="5058238E">
      <w:pPr>
        <w:tabs>
          <w:tab w:val="left" w:pos="420"/>
          <w:tab w:val="left" w:pos="510"/>
          <w:tab w:val="left" w:pos="945"/>
          <w:tab w:val="left" w:pos="1155"/>
          <w:tab w:val="left" w:pos="1571"/>
        </w:tabs>
        <w:spacing w:line="360" w:lineRule="auto"/>
        <w:ind w:left="523" w:firstLine="0"/>
        <w:outlineLvl w:val="9"/>
        <w:rPr>
          <w:rFonts w:ascii="宋体"/>
          <w:bCs/>
          <w:color w:val="auto"/>
          <w:sz w:val="24"/>
          <w:szCs w:val="24"/>
        </w:rPr>
      </w:pPr>
      <w:r>
        <w:rPr>
          <w:rFonts w:ascii="宋体" w:hAnsi="宋体"/>
          <w:bCs/>
          <w:color w:val="auto"/>
          <w:sz w:val="24"/>
          <w:szCs w:val="24"/>
        </w:rPr>
        <w:t>（</w:t>
      </w:r>
      <w:r>
        <w:rPr>
          <w:rFonts w:hint="eastAsia" w:ascii="宋体" w:hAnsi="宋体"/>
          <w:bCs/>
          <w:color w:val="auto"/>
          <w:sz w:val="24"/>
          <w:szCs w:val="24"/>
        </w:rPr>
        <w:t>6</w:t>
      </w:r>
      <w:r>
        <w:rPr>
          <w:rFonts w:ascii="宋体" w:hAnsi="宋体"/>
          <w:bCs/>
          <w:color w:val="auto"/>
          <w:sz w:val="24"/>
          <w:szCs w:val="24"/>
        </w:rPr>
        <w:t>）</w:t>
      </w:r>
      <w:r>
        <w:rPr>
          <w:rFonts w:hint="eastAsia" w:ascii="宋体" w:hAnsi="宋体"/>
          <w:bCs/>
          <w:color w:val="auto"/>
          <w:sz w:val="24"/>
          <w:szCs w:val="24"/>
        </w:rPr>
        <w:t>拒绝有关部门监督检查或者提供虚假情况的。</w:t>
      </w:r>
    </w:p>
    <w:p w14:paraId="3DA94093">
      <w:pPr>
        <w:tabs>
          <w:tab w:val="left" w:pos="945"/>
        </w:tabs>
        <w:spacing w:line="360" w:lineRule="auto"/>
        <w:ind w:firstLine="480"/>
        <w:outlineLvl w:val="9"/>
        <w:rPr>
          <w:rFonts w:ascii="宋体"/>
          <w:bCs/>
          <w:color w:val="auto"/>
          <w:sz w:val="24"/>
          <w:szCs w:val="24"/>
        </w:rPr>
      </w:pPr>
      <w:r>
        <w:rPr>
          <w:rFonts w:hint="eastAsia" w:ascii="宋体" w:hAnsi="宋体"/>
          <w:bCs/>
          <w:color w:val="auto"/>
          <w:sz w:val="24"/>
          <w:szCs w:val="24"/>
        </w:rPr>
        <w:t>投标人有上述（</w:t>
      </w:r>
      <w:r>
        <w:rPr>
          <w:rFonts w:ascii="宋体" w:hAnsi="宋体"/>
          <w:bCs/>
          <w:color w:val="auto"/>
          <w:sz w:val="24"/>
          <w:szCs w:val="24"/>
        </w:rPr>
        <w:t>1</w:t>
      </w:r>
      <w:r>
        <w:rPr>
          <w:rFonts w:hint="eastAsia" w:ascii="宋体" w:hAnsi="宋体"/>
          <w:bCs/>
          <w:color w:val="auto"/>
          <w:sz w:val="24"/>
          <w:szCs w:val="24"/>
        </w:rPr>
        <w:t>）至（</w:t>
      </w:r>
      <w:r>
        <w:rPr>
          <w:rFonts w:ascii="宋体" w:hAnsi="宋体"/>
          <w:bCs/>
          <w:color w:val="auto"/>
          <w:sz w:val="24"/>
          <w:szCs w:val="24"/>
        </w:rPr>
        <w:t>5</w:t>
      </w:r>
      <w:r>
        <w:rPr>
          <w:rFonts w:hint="eastAsia" w:ascii="宋体" w:hAnsi="宋体"/>
          <w:bCs/>
          <w:color w:val="auto"/>
          <w:sz w:val="24"/>
          <w:szCs w:val="24"/>
        </w:rPr>
        <w:t>）项情形之一的，中标无效。有上述（</w:t>
      </w:r>
      <w:r>
        <w:rPr>
          <w:rFonts w:ascii="宋体" w:hAnsi="宋体"/>
          <w:bCs/>
          <w:color w:val="auto"/>
          <w:sz w:val="24"/>
          <w:szCs w:val="24"/>
        </w:rPr>
        <w:t>1</w:t>
      </w:r>
      <w:r>
        <w:rPr>
          <w:rFonts w:hint="eastAsia" w:ascii="宋体" w:hAnsi="宋体"/>
          <w:bCs/>
          <w:color w:val="auto"/>
          <w:sz w:val="24"/>
          <w:szCs w:val="24"/>
        </w:rPr>
        <w:t>）至（</w:t>
      </w:r>
      <w:r>
        <w:rPr>
          <w:rFonts w:ascii="宋体" w:hAnsi="宋体"/>
          <w:bCs/>
          <w:color w:val="auto"/>
          <w:sz w:val="24"/>
          <w:szCs w:val="24"/>
        </w:rPr>
        <w:t>6</w:t>
      </w:r>
      <w:r>
        <w:rPr>
          <w:rFonts w:hint="eastAsia" w:ascii="宋体" w:hAnsi="宋体"/>
          <w:bCs/>
          <w:color w:val="auto"/>
          <w:sz w:val="24"/>
          <w:szCs w:val="24"/>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72CA639">
      <w:pPr>
        <w:tabs>
          <w:tab w:val="left" w:pos="945"/>
        </w:tabs>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（十三）签订</w:t>
      </w:r>
      <w:r>
        <w:rPr>
          <w:rFonts w:hint="eastAsia" w:ascii="黑体" w:hAnsi="宋体" w:eastAsia="黑体"/>
          <w:b/>
          <w:color w:val="auto"/>
          <w:sz w:val="24"/>
          <w:szCs w:val="24"/>
        </w:rPr>
        <w:t>、履行</w:t>
      </w:r>
      <w:r>
        <w:rPr>
          <w:rFonts w:hint="eastAsia" w:ascii="黑体" w:hAnsi="宋体" w:eastAsia="黑体"/>
          <w:bCs/>
          <w:color w:val="auto"/>
          <w:sz w:val="24"/>
          <w:szCs w:val="24"/>
        </w:rPr>
        <w:t>合同：</w:t>
      </w:r>
    </w:p>
    <w:p w14:paraId="1B52897D">
      <w:pPr>
        <w:tabs>
          <w:tab w:val="left" w:pos="525"/>
          <w:tab w:val="left" w:pos="945"/>
          <w:tab w:val="left" w:pos="1050"/>
        </w:tabs>
        <w:spacing w:line="360" w:lineRule="auto"/>
        <w:ind w:firstLine="480"/>
        <w:outlineLvl w:val="9"/>
        <w:rPr>
          <w:rFonts w:ascii="宋体"/>
          <w:bCs/>
          <w:color w:val="auto"/>
          <w:sz w:val="24"/>
          <w:szCs w:val="24"/>
        </w:rPr>
      </w:pPr>
      <w:r>
        <w:rPr>
          <w:rFonts w:hint="eastAsia" w:ascii="宋体" w:hAnsi="宋体"/>
          <w:bCs/>
          <w:color w:val="auto"/>
          <w:sz w:val="24"/>
          <w:szCs w:val="24"/>
        </w:rPr>
        <w:t>1.</w:t>
      </w:r>
      <w:r>
        <w:rPr>
          <w:rFonts w:ascii="宋体" w:hAnsi="宋体"/>
          <w:bCs/>
          <w:color w:val="auto"/>
          <w:sz w:val="24"/>
          <w:szCs w:val="24"/>
        </w:rPr>
        <w:t>采购人应当自中标通知书发出之日起三十日内，按照招标文件和中标供应商投标文件的约定，在</w:t>
      </w:r>
      <w:r>
        <w:rPr>
          <w:rFonts w:hint="eastAsia" w:ascii="宋体" w:hAnsi="宋体"/>
          <w:color w:val="auto"/>
          <w:sz w:val="24"/>
          <w:lang w:eastAsia="zh-CN"/>
        </w:rPr>
        <w:t>江苏天业工程咨询房地产估价有限责任公司</w:t>
      </w:r>
      <w:r>
        <w:rPr>
          <w:rFonts w:ascii="宋体" w:hAnsi="宋体"/>
          <w:bCs/>
          <w:color w:val="auto"/>
          <w:sz w:val="24"/>
          <w:szCs w:val="24"/>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lang w:eastAsia="zh-CN"/>
        </w:rPr>
        <w:t>江苏天业工程咨询房地产估价有限责任公司</w:t>
      </w:r>
      <w:r>
        <w:rPr>
          <w:rFonts w:ascii="宋体" w:hAnsi="宋体"/>
          <w:bCs/>
          <w:color w:val="auto"/>
          <w:sz w:val="24"/>
          <w:szCs w:val="24"/>
        </w:rPr>
        <w:t>见证部分详见招标文件合同书（格式</w:t>
      </w:r>
      <w:r>
        <w:rPr>
          <w:rFonts w:hint="eastAsia" w:ascii="宋体" w:hAnsi="宋体"/>
          <w:bCs/>
          <w:color w:val="auto"/>
          <w:sz w:val="24"/>
          <w:szCs w:val="24"/>
        </w:rPr>
        <w:t>条款</w:t>
      </w:r>
      <w:r>
        <w:rPr>
          <w:rFonts w:ascii="宋体" w:hAnsi="宋体"/>
          <w:bCs/>
          <w:color w:val="auto"/>
          <w:sz w:val="24"/>
          <w:szCs w:val="24"/>
        </w:rPr>
        <w:t>），见证后的格式</w:t>
      </w:r>
      <w:r>
        <w:rPr>
          <w:rFonts w:hint="eastAsia" w:ascii="宋体" w:hAnsi="宋体"/>
          <w:bCs/>
          <w:color w:val="auto"/>
          <w:sz w:val="24"/>
          <w:szCs w:val="24"/>
        </w:rPr>
        <w:t>条款</w:t>
      </w:r>
      <w:r>
        <w:rPr>
          <w:rFonts w:ascii="宋体" w:hAnsi="宋体"/>
          <w:bCs/>
          <w:color w:val="auto"/>
          <w:sz w:val="24"/>
          <w:szCs w:val="24"/>
        </w:rPr>
        <w:t>不得</w:t>
      </w:r>
      <w:r>
        <w:rPr>
          <w:rFonts w:hint="eastAsia" w:ascii="宋体" w:hAnsi="宋体"/>
          <w:bCs/>
          <w:color w:val="auto"/>
          <w:sz w:val="24"/>
          <w:szCs w:val="24"/>
          <w:lang w:eastAsia="zh-CN"/>
        </w:rPr>
        <w:t>做</w:t>
      </w:r>
      <w:r>
        <w:rPr>
          <w:rFonts w:ascii="宋体" w:hAnsi="宋体"/>
          <w:bCs/>
          <w:color w:val="auto"/>
          <w:sz w:val="24"/>
          <w:szCs w:val="24"/>
        </w:rPr>
        <w:t>任何修改。</w:t>
      </w:r>
    </w:p>
    <w:p w14:paraId="20CBE18C">
      <w:pPr>
        <w:tabs>
          <w:tab w:val="left" w:pos="525"/>
          <w:tab w:val="left" w:pos="945"/>
          <w:tab w:val="left" w:pos="1050"/>
        </w:tabs>
        <w:spacing w:line="360" w:lineRule="auto"/>
        <w:ind w:firstLine="480"/>
        <w:outlineLvl w:val="9"/>
        <w:rPr>
          <w:rFonts w:ascii="宋体"/>
          <w:bCs/>
          <w:color w:val="auto"/>
          <w:sz w:val="24"/>
          <w:szCs w:val="24"/>
        </w:rPr>
      </w:pPr>
      <w:r>
        <w:rPr>
          <w:rFonts w:hint="eastAsia" w:ascii="宋体" w:hAnsi="宋体"/>
          <w:bCs/>
          <w:color w:val="auto"/>
          <w:sz w:val="24"/>
          <w:szCs w:val="24"/>
        </w:rPr>
        <w:t>2.中标方非因不可抗力未履行招、投标文件和合同规定的义务，一经查实，</w:t>
      </w:r>
      <w:r>
        <w:rPr>
          <w:rFonts w:hint="eastAsia" w:ascii="宋体" w:hAnsi="宋体"/>
          <w:color w:val="auto"/>
          <w:sz w:val="24"/>
          <w:lang w:eastAsia="zh-CN"/>
        </w:rPr>
        <w:t>江苏天业工程咨询房地产估价有限责任公司</w:t>
      </w:r>
      <w:r>
        <w:rPr>
          <w:rFonts w:hint="eastAsia" w:ascii="宋体" w:hAnsi="宋体"/>
          <w:bCs/>
          <w:color w:val="auto"/>
          <w:sz w:val="24"/>
          <w:szCs w:val="24"/>
        </w:rPr>
        <w:t>将根据具体情况提请政府采购管理部门作出相应处理。</w:t>
      </w:r>
    </w:p>
    <w:p w14:paraId="4869CC13">
      <w:pPr>
        <w:tabs>
          <w:tab w:val="left" w:pos="945"/>
        </w:tabs>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（十四）注意事项：</w:t>
      </w:r>
    </w:p>
    <w:p w14:paraId="36F8B499">
      <w:pPr>
        <w:tabs>
          <w:tab w:val="left" w:pos="945"/>
        </w:tabs>
        <w:spacing w:line="360" w:lineRule="auto"/>
        <w:ind w:firstLine="480"/>
        <w:outlineLvl w:val="9"/>
        <w:rPr>
          <w:rFonts w:ascii="宋体"/>
          <w:bCs/>
          <w:color w:val="auto"/>
          <w:sz w:val="24"/>
          <w:szCs w:val="24"/>
        </w:rPr>
      </w:pPr>
      <w:r>
        <w:rPr>
          <w:rFonts w:hint="eastAsia" w:ascii="宋体" w:hAnsi="宋体"/>
          <w:bCs/>
          <w:color w:val="auto"/>
          <w:sz w:val="24"/>
          <w:szCs w:val="24"/>
        </w:rPr>
        <w:t>中标供应商有下列情形之一的，情节严重的，由财政部门将其列入不良行为记录名单，在一至三年内禁止参加政府采购活动，并予以通报：</w:t>
      </w:r>
    </w:p>
    <w:p w14:paraId="668FC2BB">
      <w:pPr>
        <w:numPr>
          <w:ilvl w:val="3"/>
          <w:numId w:val="9"/>
        </w:numPr>
        <w:tabs>
          <w:tab w:val="left" w:pos="735"/>
          <w:tab w:val="left" w:pos="945"/>
          <w:tab w:val="left" w:pos="1155"/>
          <w:tab w:val="clear" w:pos="1830"/>
        </w:tabs>
        <w:spacing w:line="360" w:lineRule="auto"/>
        <w:ind w:left="0" w:firstLine="523"/>
        <w:outlineLvl w:val="9"/>
        <w:rPr>
          <w:rFonts w:ascii="宋体"/>
          <w:bCs/>
          <w:color w:val="auto"/>
          <w:sz w:val="24"/>
          <w:szCs w:val="24"/>
        </w:rPr>
      </w:pPr>
      <w:r>
        <w:rPr>
          <w:rFonts w:hint="eastAsia" w:ascii="宋体" w:hAnsi="宋体"/>
          <w:bCs/>
          <w:color w:val="auto"/>
          <w:sz w:val="24"/>
          <w:szCs w:val="24"/>
        </w:rPr>
        <w:t>中标后无正当理由不与采购人签订合同的；</w:t>
      </w:r>
    </w:p>
    <w:p w14:paraId="1E70B4BE">
      <w:pPr>
        <w:numPr>
          <w:ilvl w:val="3"/>
          <w:numId w:val="9"/>
        </w:numPr>
        <w:tabs>
          <w:tab w:val="left" w:pos="735"/>
          <w:tab w:val="left" w:pos="945"/>
          <w:tab w:val="left" w:pos="1155"/>
          <w:tab w:val="clear" w:pos="1830"/>
        </w:tabs>
        <w:spacing w:line="360" w:lineRule="auto"/>
        <w:ind w:left="0" w:firstLine="523"/>
        <w:outlineLvl w:val="9"/>
        <w:rPr>
          <w:rFonts w:ascii="宋体"/>
          <w:bCs/>
          <w:color w:val="auto"/>
          <w:sz w:val="24"/>
          <w:szCs w:val="24"/>
        </w:rPr>
      </w:pPr>
      <w:r>
        <w:rPr>
          <w:rFonts w:hint="eastAsia" w:ascii="宋体" w:hAnsi="宋体"/>
          <w:bCs/>
          <w:color w:val="auto"/>
          <w:sz w:val="24"/>
          <w:szCs w:val="24"/>
        </w:rPr>
        <w:t>将中标项目转让给他人，或者在投标文件中未说明，且未经过采购人同意，将中标项目分包给他人的；</w:t>
      </w:r>
    </w:p>
    <w:p w14:paraId="48B67CEF">
      <w:pPr>
        <w:numPr>
          <w:ilvl w:val="3"/>
          <w:numId w:val="9"/>
        </w:numPr>
        <w:tabs>
          <w:tab w:val="left" w:pos="735"/>
          <w:tab w:val="left" w:pos="945"/>
          <w:tab w:val="left" w:pos="1155"/>
          <w:tab w:val="clear" w:pos="1830"/>
        </w:tabs>
        <w:spacing w:line="360" w:lineRule="auto"/>
        <w:ind w:left="0" w:firstLine="523"/>
        <w:outlineLvl w:val="9"/>
        <w:rPr>
          <w:rFonts w:ascii="宋体"/>
          <w:bCs/>
          <w:color w:val="auto"/>
          <w:sz w:val="24"/>
          <w:szCs w:val="24"/>
        </w:rPr>
      </w:pPr>
      <w:r>
        <w:rPr>
          <w:rFonts w:hint="eastAsia" w:ascii="宋体" w:hAnsi="宋体"/>
          <w:bCs/>
          <w:color w:val="auto"/>
          <w:sz w:val="24"/>
          <w:szCs w:val="24"/>
        </w:rPr>
        <w:t>拒绝履行合同义务的。</w:t>
      </w:r>
    </w:p>
    <w:p w14:paraId="15E255D9">
      <w:pPr>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（十五）中标服务费：</w:t>
      </w:r>
    </w:p>
    <w:p w14:paraId="39B12A8F">
      <w:pPr>
        <w:spacing w:line="360" w:lineRule="auto"/>
        <w:ind w:firstLine="480"/>
        <w:outlineLvl w:val="9"/>
        <w:rPr>
          <w:rFonts w:ascii="宋体" w:hAnsi="宋体"/>
          <w:color w:val="auto"/>
          <w:sz w:val="24"/>
        </w:rPr>
      </w:pPr>
      <w:r>
        <w:rPr>
          <w:rFonts w:hint="eastAsia" w:ascii="宋体" w:hAnsi="宋体"/>
          <w:color w:val="auto"/>
          <w:sz w:val="24"/>
          <w:lang w:eastAsia="zh-CN"/>
        </w:rPr>
        <w:t>1.</w:t>
      </w:r>
      <w:r>
        <w:rPr>
          <w:rFonts w:hint="eastAsia" w:ascii="宋体" w:hAnsi="宋体"/>
          <w:color w:val="auto"/>
          <w:sz w:val="24"/>
        </w:rPr>
        <w:t>招标代理服务费以中标金额为计算基数，按下列收费标准</w:t>
      </w:r>
      <w:r>
        <w:rPr>
          <w:rFonts w:hint="eastAsia" w:ascii="宋体" w:hAnsi="宋体"/>
          <w:color w:val="auto"/>
          <w:sz w:val="24"/>
          <w:lang w:eastAsia="zh-CN"/>
        </w:rPr>
        <w:t>（</w:t>
      </w:r>
      <w:r>
        <w:rPr>
          <w:rFonts w:hint="eastAsia" w:ascii="宋体" w:hAnsi="宋体"/>
          <w:color w:val="auto"/>
          <w:sz w:val="24"/>
        </w:rPr>
        <w:t>差额定率累进法</w:t>
      </w:r>
      <w:r>
        <w:rPr>
          <w:rFonts w:hint="eastAsia" w:ascii="宋体" w:hAnsi="宋体"/>
          <w:color w:val="auto"/>
          <w:sz w:val="24"/>
          <w:lang w:eastAsia="zh-CN"/>
        </w:rPr>
        <w:t>）</w:t>
      </w:r>
      <w:r>
        <w:rPr>
          <w:rFonts w:hint="eastAsia" w:ascii="宋体" w:hAnsi="宋体"/>
          <w:color w:val="auto"/>
          <w:sz w:val="24"/>
        </w:rPr>
        <w:t>计取，收费标准为：中标金额100万以下费率为中标金额的1.2%；中标金额 100-500 万费率为中标金额的0.88%的方式计取。</w:t>
      </w:r>
    </w:p>
    <w:p w14:paraId="1769EA92">
      <w:pPr>
        <w:tabs>
          <w:tab w:val="left" w:pos="1140"/>
        </w:tabs>
        <w:spacing w:line="360" w:lineRule="auto"/>
        <w:ind w:firstLine="480"/>
        <w:outlineLvl w:val="9"/>
        <w:rPr>
          <w:rFonts w:ascii="宋体" w:hAnsi="宋体"/>
          <w:bCs/>
          <w:color w:val="auto"/>
          <w:sz w:val="24"/>
        </w:rPr>
      </w:pPr>
      <w:r>
        <w:rPr>
          <w:rFonts w:hint="eastAsia" w:ascii="宋体" w:hAnsi="宋体"/>
          <w:color w:val="auto"/>
          <w:sz w:val="24"/>
        </w:rPr>
        <w:t>2.开具中标通知书时</w:t>
      </w:r>
      <w:r>
        <w:rPr>
          <w:rFonts w:hint="eastAsia" w:ascii="宋体" w:hAnsi="宋体"/>
          <w:color w:val="auto"/>
          <w:sz w:val="24"/>
          <w:lang w:eastAsia="zh-CN"/>
        </w:rPr>
        <w:t>，</w:t>
      </w:r>
      <w:r>
        <w:rPr>
          <w:rFonts w:hint="eastAsia" w:ascii="宋体" w:hAnsi="宋体"/>
          <w:color w:val="auto"/>
          <w:sz w:val="24"/>
        </w:rPr>
        <w:t>招标代理费由中标供应商向采购代理机构一次性付清。</w:t>
      </w:r>
    </w:p>
    <w:p w14:paraId="2316858E">
      <w:pPr>
        <w:tabs>
          <w:tab w:val="left" w:pos="1140"/>
        </w:tabs>
        <w:spacing w:line="360" w:lineRule="auto"/>
        <w:ind w:firstLine="480"/>
        <w:outlineLvl w:val="9"/>
        <w:rPr>
          <w:rFonts w:ascii="宋体" w:hAnsi="宋体"/>
          <w:bCs/>
          <w:color w:val="auto"/>
          <w:sz w:val="24"/>
        </w:rPr>
      </w:pPr>
      <w:r>
        <w:rPr>
          <w:rFonts w:hint="eastAsia" w:ascii="宋体" w:hAnsi="宋体"/>
          <w:bCs/>
          <w:color w:val="auto"/>
          <w:sz w:val="24"/>
        </w:rPr>
        <w:t>3.中标供应商如果未按规定缴纳采购代理服务费</w:t>
      </w:r>
      <w:r>
        <w:rPr>
          <w:rFonts w:hint="eastAsia" w:ascii="宋体" w:hAnsi="宋体"/>
          <w:bCs/>
          <w:color w:val="auto"/>
          <w:sz w:val="24"/>
          <w:lang w:eastAsia="zh-CN"/>
        </w:rPr>
        <w:t>，</w:t>
      </w:r>
      <w:r>
        <w:rPr>
          <w:rFonts w:hint="eastAsia" w:ascii="宋体" w:hAnsi="宋体"/>
          <w:bCs/>
          <w:color w:val="auto"/>
          <w:sz w:val="24"/>
        </w:rPr>
        <w:t>采购代理机构将保留诉讼的权利。</w:t>
      </w:r>
    </w:p>
    <w:p w14:paraId="71AC009C">
      <w:pPr>
        <w:spacing w:line="360" w:lineRule="auto"/>
        <w:ind w:firstLine="480"/>
        <w:outlineLvl w:val="9"/>
        <w:rPr>
          <w:rFonts w:ascii="黑体" w:hAnsi="宋体" w:eastAsia="黑体"/>
          <w:bCs/>
          <w:color w:val="auto"/>
          <w:sz w:val="24"/>
          <w:szCs w:val="24"/>
        </w:rPr>
      </w:pPr>
      <w:r>
        <w:rPr>
          <w:rFonts w:hint="eastAsia" w:ascii="黑体" w:hAnsi="宋体" w:eastAsia="黑体"/>
          <w:bCs/>
          <w:color w:val="auto"/>
          <w:sz w:val="24"/>
          <w:szCs w:val="24"/>
        </w:rPr>
        <w:t>（十六）合同融资、履约担保</w:t>
      </w:r>
    </w:p>
    <w:p w14:paraId="736208AA">
      <w:pPr>
        <w:spacing w:line="360" w:lineRule="auto"/>
        <w:outlineLvl w:val="9"/>
        <w:rPr>
          <w:rFonts w:ascii="宋体" w:hAnsi="宋体"/>
          <w:bCs/>
          <w:color w:val="auto"/>
          <w:sz w:val="24"/>
          <w:szCs w:val="24"/>
        </w:rPr>
      </w:pPr>
      <w:r>
        <w:rPr>
          <w:rFonts w:hint="eastAsia" w:ascii="宋体" w:hAnsi="宋体"/>
          <w:bCs/>
          <w:color w:val="auto"/>
          <w:sz w:val="24"/>
          <w:szCs w:val="24"/>
        </w:rPr>
        <w:t>1.</w:t>
      </w:r>
      <w:r>
        <w:rPr>
          <w:rFonts w:hint="eastAsia" w:ascii="宋体" w:hAnsi="宋体"/>
          <w:bCs/>
          <w:color w:val="auto"/>
          <w:sz w:val="24"/>
          <w:szCs w:val="24"/>
        </w:rPr>
        <w:tab/>
      </w:r>
      <w:r>
        <w:rPr>
          <w:rFonts w:hint="eastAsia" w:ascii="宋体" w:hAnsi="宋体"/>
          <w:bCs/>
          <w:color w:val="auto"/>
          <w:sz w:val="24"/>
          <w:szCs w:val="24"/>
        </w:rPr>
        <w:t>根据国家扶持中小企业的有关政策，本次采购项目中标的供应商，如需要政府采购合同融资，请按锡财购</w:t>
      </w:r>
      <w:r>
        <w:rPr>
          <w:rFonts w:hint="eastAsia" w:ascii="宋体" w:hAnsi="宋体"/>
          <w:bCs/>
          <w:color w:val="auto"/>
          <w:sz w:val="24"/>
          <w:szCs w:val="24"/>
          <w:lang w:eastAsia="zh-CN"/>
        </w:rPr>
        <w:t>〔2020〕17号</w:t>
      </w:r>
      <w:r>
        <w:rPr>
          <w:rFonts w:hint="eastAsia" w:ascii="宋体" w:hAnsi="宋体"/>
          <w:bCs/>
          <w:color w:val="auto"/>
          <w:sz w:val="24"/>
          <w:szCs w:val="24"/>
        </w:rPr>
        <w:t>文件执行。</w:t>
      </w:r>
    </w:p>
    <w:p w14:paraId="778CC7A4">
      <w:pPr>
        <w:spacing w:line="360" w:lineRule="auto"/>
        <w:outlineLvl w:val="9"/>
        <w:rPr>
          <w:rFonts w:ascii="宋体" w:hAnsi="宋体"/>
          <w:bCs/>
          <w:color w:val="auto"/>
          <w:sz w:val="24"/>
          <w:szCs w:val="24"/>
        </w:rPr>
      </w:pPr>
      <w:r>
        <w:rPr>
          <w:rFonts w:hint="eastAsia" w:ascii="宋体" w:hAnsi="宋体"/>
          <w:bCs/>
          <w:color w:val="auto"/>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C849C84">
      <w:pPr>
        <w:spacing w:line="360" w:lineRule="auto"/>
        <w:outlineLvl w:val="9"/>
        <w:rPr>
          <w:rFonts w:ascii="宋体" w:hAnsi="宋体"/>
          <w:bCs/>
          <w:color w:val="auto"/>
          <w:sz w:val="24"/>
          <w:szCs w:val="24"/>
        </w:rPr>
      </w:pPr>
      <w:r>
        <w:rPr>
          <w:rFonts w:hint="eastAsia" w:ascii="宋体" w:hAnsi="宋体"/>
          <w:bCs/>
          <w:color w:val="auto"/>
          <w:sz w:val="24"/>
          <w:szCs w:val="24"/>
        </w:rPr>
        <w:t>中标、成交供应商可根据自身情况，自行决定是否选择采用合同融资形式，在无锡政府采购网——政采贷专栏提供的银行名录内自主选择合作银行。</w:t>
      </w:r>
    </w:p>
    <w:p w14:paraId="76B50A2B">
      <w:pPr>
        <w:spacing w:line="360" w:lineRule="auto"/>
        <w:outlineLvl w:val="9"/>
        <w:rPr>
          <w:rFonts w:ascii="宋体" w:hAnsi="宋体"/>
          <w:bCs/>
          <w:color w:val="auto"/>
          <w:sz w:val="24"/>
          <w:szCs w:val="24"/>
        </w:rPr>
      </w:pPr>
      <w:r>
        <w:rPr>
          <w:rFonts w:hint="eastAsia" w:ascii="宋体" w:hAnsi="宋体"/>
          <w:bCs/>
          <w:color w:val="auto"/>
          <w:sz w:val="24"/>
          <w:szCs w:val="24"/>
        </w:rPr>
        <w:t>2.</w:t>
      </w:r>
      <w:r>
        <w:rPr>
          <w:rFonts w:hint="eastAsia" w:ascii="宋体" w:hAnsi="宋体"/>
          <w:bCs/>
          <w:color w:val="auto"/>
          <w:sz w:val="24"/>
          <w:szCs w:val="24"/>
        </w:rPr>
        <w:tab/>
      </w:r>
      <w:r>
        <w:rPr>
          <w:rFonts w:hint="eastAsia" w:ascii="宋体" w:hAnsi="宋体"/>
          <w:bCs/>
          <w:color w:val="auto"/>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lang w:eastAsia="zh-CN"/>
        </w:rPr>
        <w:t>，</w:t>
      </w:r>
      <w:r>
        <w:rPr>
          <w:rFonts w:hint="eastAsia" w:ascii="宋体" w:hAnsi="宋体"/>
          <w:bCs/>
          <w:color w:val="auto"/>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DC05AB7">
      <w:pPr>
        <w:spacing w:line="360" w:lineRule="auto"/>
        <w:outlineLvl w:val="9"/>
        <w:rPr>
          <w:rFonts w:ascii="宋体" w:hAnsi="宋体"/>
          <w:bCs/>
          <w:color w:val="auto"/>
          <w:sz w:val="24"/>
          <w:szCs w:val="24"/>
        </w:rPr>
      </w:pPr>
      <w:r>
        <w:rPr>
          <w:rFonts w:hint="eastAsia" w:ascii="宋体" w:hAnsi="宋体"/>
          <w:bCs/>
          <w:color w:val="auto"/>
          <w:sz w:val="24"/>
          <w:szCs w:val="24"/>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5208FA2">
      <w:pPr>
        <w:pStyle w:val="60"/>
        <w:rPr>
          <w:color w:val="auto"/>
        </w:rPr>
      </w:pPr>
      <w:r>
        <w:rPr>
          <w:color w:val="auto"/>
        </w:rPr>
        <w:br w:type="page" w:clear="all"/>
      </w:r>
    </w:p>
    <w:p w14:paraId="3661162F">
      <w:pPr>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附件</w:t>
      </w:r>
      <w:r>
        <w:rPr>
          <w:rFonts w:hint="eastAsia" w:asciiTheme="minorEastAsia" w:hAnsiTheme="minorEastAsia" w:eastAsiaTheme="minorEastAsia"/>
          <w:color w:val="auto"/>
          <w:sz w:val="24"/>
          <w:szCs w:val="24"/>
        </w:rPr>
        <w:t>1：</w:t>
      </w:r>
    </w:p>
    <w:p w14:paraId="10CD30C7">
      <w:pPr>
        <w:spacing w:line="580" w:lineRule="exact"/>
        <w:jc w:val="center"/>
        <w:rPr>
          <w:rFonts w:asciiTheme="minorEastAsia" w:hAnsiTheme="minorEastAsia" w:eastAsiaTheme="minorEastAsia"/>
          <w:b/>
          <w:color w:val="auto"/>
          <w:sz w:val="24"/>
          <w:szCs w:val="24"/>
        </w:rPr>
      </w:pPr>
    </w:p>
    <w:p w14:paraId="0BEA074E">
      <w:pPr>
        <w:spacing w:line="580" w:lineRule="exact"/>
        <w:jc w:val="center"/>
        <w:rPr>
          <w:rFonts w:asciiTheme="minorEastAsia" w:hAnsiTheme="minorEastAsia" w:eastAsiaTheme="minorEastAsia"/>
          <w:color w:val="auto"/>
          <w:sz w:val="28"/>
          <w:szCs w:val="24"/>
        </w:rPr>
      </w:pPr>
      <w:r>
        <w:rPr>
          <w:rFonts w:hint="eastAsia" w:asciiTheme="minorEastAsia" w:hAnsiTheme="minorEastAsia" w:eastAsiaTheme="minorEastAsia"/>
          <w:color w:val="auto"/>
          <w:sz w:val="28"/>
          <w:szCs w:val="24"/>
        </w:rPr>
        <w:t>无锡市政府采购合同融资政策告知函</w:t>
      </w:r>
    </w:p>
    <w:p w14:paraId="2C6199FA">
      <w:pPr>
        <w:spacing w:line="580" w:lineRule="exact"/>
        <w:ind w:firstLine="480"/>
        <w:rPr>
          <w:rFonts w:asciiTheme="minorEastAsia" w:hAnsiTheme="minorEastAsia" w:eastAsiaTheme="minorEastAsia"/>
          <w:color w:val="auto"/>
          <w:sz w:val="24"/>
          <w:szCs w:val="24"/>
        </w:rPr>
      </w:pPr>
    </w:p>
    <w:p w14:paraId="42359502">
      <w:pPr>
        <w:spacing w:line="580" w:lineRule="exact"/>
        <w:ind w:firstLine="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各供应商：</w:t>
      </w:r>
    </w:p>
    <w:p w14:paraId="1E5B6922">
      <w:pPr>
        <w:spacing w:line="580" w:lineRule="exact"/>
        <w:ind w:firstLine="48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欢迎贵公司参与无锡市政府采购活动！</w:t>
      </w:r>
    </w:p>
    <w:p w14:paraId="0E1A5421">
      <w:pPr>
        <w:spacing w:line="580" w:lineRule="exact"/>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Theme="minorEastAsia" w:hAnsiTheme="minorEastAsia" w:eastAsiaTheme="minorEastAsia"/>
          <w:color w:val="auto"/>
          <w:sz w:val="24"/>
          <w:szCs w:val="24"/>
        </w:rPr>
        <w:t>2020</w:t>
      </w:r>
      <w:r>
        <w:rPr>
          <w:rFonts w:hint="eastAsia" w:asciiTheme="minorEastAsia" w:hAnsiTheme="minorEastAsia" w:eastAsiaTheme="minorEastAsia"/>
          <w:color w:val="auto"/>
          <w:sz w:val="24"/>
          <w:szCs w:val="24"/>
        </w:rPr>
        <w:t>〕17号），按照双方自愿的原则提供便捷、优惠的贷款服务。</w:t>
      </w:r>
    </w:p>
    <w:p w14:paraId="63F71982">
      <w:pPr>
        <w:spacing w:line="580" w:lineRule="exact"/>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贷款渠道和提供贷款的金融机构，可在无锡政府采购网无锡市政府采购交易管理一体化系统查询联系。</w:t>
      </w:r>
    </w:p>
    <w:p w14:paraId="0D263AD9">
      <w:pPr>
        <w:spacing w:line="360" w:lineRule="auto"/>
        <w:outlineLvl w:val="9"/>
        <w:rPr>
          <w:rFonts w:ascii="宋体" w:hAnsi="宋体"/>
          <w:bCs/>
          <w:color w:val="auto"/>
          <w:sz w:val="24"/>
          <w:szCs w:val="24"/>
        </w:rPr>
      </w:pPr>
    </w:p>
    <w:p w14:paraId="0AB3B023">
      <w:pPr>
        <w:widowControl/>
        <w:ind w:firstLine="0"/>
        <w:outlineLvl w:val="9"/>
        <w:rPr>
          <w:color w:val="auto"/>
        </w:rPr>
      </w:pPr>
      <w:r>
        <w:rPr>
          <w:color w:val="auto"/>
        </w:rPr>
        <w:br w:type="page" w:clear="all"/>
      </w:r>
    </w:p>
    <w:p w14:paraId="3B012A90">
      <w:pPr>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附件2</w:t>
      </w:r>
      <w:r>
        <w:rPr>
          <w:rFonts w:hint="eastAsia" w:asciiTheme="minorEastAsia" w:hAnsiTheme="minorEastAsia" w:eastAsiaTheme="minorEastAsia"/>
          <w:color w:val="auto"/>
          <w:sz w:val="24"/>
          <w:szCs w:val="24"/>
        </w:rPr>
        <w:t>：</w:t>
      </w:r>
    </w:p>
    <w:p w14:paraId="5A4DE332">
      <w:pPr>
        <w:pStyle w:val="6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政府采购履约担保函（项目用）</w:t>
      </w:r>
    </w:p>
    <w:p w14:paraId="529B6CE5">
      <w:pPr>
        <w:ind w:firstLine="0"/>
        <w:rPr>
          <w:rFonts w:ascii="宋体" w:hAnsi="宋体" w:cs="宋体"/>
          <w:color w:val="auto"/>
        </w:rPr>
      </w:pPr>
    </w:p>
    <w:p w14:paraId="6D75CFE9">
      <w:pPr>
        <w:spacing w:line="360" w:lineRule="auto"/>
        <w:rPr>
          <w:rFonts w:ascii="宋体" w:hAnsi="宋体" w:cs="宋体"/>
          <w:color w:val="auto"/>
          <w:sz w:val="24"/>
          <w:szCs w:val="24"/>
        </w:rPr>
      </w:pPr>
      <w:r>
        <w:rPr>
          <w:rFonts w:hint="eastAsia" w:ascii="宋体" w:hAnsi="宋体" w:cs="宋体"/>
          <w:color w:val="auto"/>
        </w:rPr>
        <w:t xml:space="preserve"> </w:t>
      </w:r>
      <w:r>
        <w:rPr>
          <w:rFonts w:hint="eastAsia" w:ascii="宋体" w:hAnsi="宋体" w:cs="宋体"/>
          <w:color w:val="auto"/>
          <w:sz w:val="24"/>
          <w:szCs w:val="24"/>
        </w:rPr>
        <w:t>编号：</w:t>
      </w:r>
    </w:p>
    <w:p w14:paraId="4F50AA67">
      <w:pPr>
        <w:spacing w:line="360" w:lineRule="auto"/>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（采购人）：</w:t>
      </w:r>
    </w:p>
    <w:p w14:paraId="23731291">
      <w:pPr>
        <w:spacing w:line="360" w:lineRule="auto"/>
        <w:rPr>
          <w:rFonts w:ascii="宋体" w:hAnsi="宋体" w:cs="宋体"/>
          <w:color w:val="auto"/>
          <w:sz w:val="24"/>
          <w:szCs w:val="24"/>
        </w:rPr>
      </w:pPr>
    </w:p>
    <w:p w14:paraId="2C531D37">
      <w:pPr>
        <w:spacing w:line="360" w:lineRule="auto"/>
        <w:ind w:firstLine="480"/>
        <w:rPr>
          <w:rFonts w:ascii="宋体" w:hAnsi="宋体" w:cs="宋体"/>
          <w:color w:val="auto"/>
          <w:sz w:val="24"/>
          <w:szCs w:val="24"/>
        </w:rPr>
      </w:pPr>
      <w:r>
        <w:rPr>
          <w:rFonts w:hint="eastAsia" w:ascii="宋体" w:hAnsi="宋体" w:cs="宋体"/>
          <w:color w:val="auto"/>
          <w:sz w:val="24"/>
          <w:szCs w:val="24"/>
        </w:rPr>
        <w:t>鉴于你方与</w:t>
      </w:r>
      <w:r>
        <w:rPr>
          <w:rFonts w:hint="eastAsia" w:ascii="宋体" w:hAnsi="宋体" w:cs="宋体"/>
          <w:color w:val="auto"/>
          <w:sz w:val="24"/>
          <w:szCs w:val="24"/>
          <w:u w:val="single"/>
        </w:rPr>
        <w:t xml:space="preserve">                    </w:t>
      </w:r>
      <w:r>
        <w:rPr>
          <w:rFonts w:hint="eastAsia" w:ascii="宋体" w:hAnsi="宋体" w:cs="宋体"/>
          <w:color w:val="auto"/>
          <w:sz w:val="24"/>
          <w:szCs w:val="24"/>
        </w:rPr>
        <w:t>（以下简称供应商）于</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r>
        <w:rPr>
          <w:rFonts w:hint="eastAsia" w:ascii="宋体" w:hAnsi="宋体" w:cs="宋体"/>
          <w:color w:val="auto"/>
          <w:sz w:val="24"/>
          <w:szCs w:val="24"/>
          <w:lang w:eastAsia="zh-CN"/>
        </w:rPr>
        <w:t>签订</w:t>
      </w:r>
      <w:r>
        <w:rPr>
          <w:rFonts w:hint="eastAsia" w:ascii="宋体" w:hAnsi="宋体" w:cs="宋体"/>
          <w:color w:val="auto"/>
          <w:sz w:val="24"/>
          <w:szCs w:val="24"/>
        </w:rPr>
        <w:t>编号为</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的《</w:t>
      </w:r>
      <w:r>
        <w:rPr>
          <w:rFonts w:hint="eastAsia" w:ascii="宋体" w:hAnsi="宋体" w:cs="宋体"/>
          <w:color w:val="auto"/>
          <w:sz w:val="24"/>
          <w:szCs w:val="24"/>
          <w:u w:val="single"/>
        </w:rPr>
        <w:t xml:space="preserve">           </w:t>
      </w:r>
      <w:r>
        <w:rPr>
          <w:rFonts w:hint="eastAsia" w:ascii="宋体" w:hAnsi="宋体" w:cs="宋体"/>
          <w:color w:val="auto"/>
          <w:sz w:val="24"/>
          <w:szCs w:val="24"/>
        </w:rPr>
        <w:t>政府采购合同》（以下简称主合同），且依据该合同的约定，供应商应在</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日前向你方交纳履约保证金，且可以履约担保函的形式交纳履约保证金。应供应商的申请，我方以保证的方式向你方提供如下履约保证金担保：</w:t>
      </w:r>
    </w:p>
    <w:p w14:paraId="2B9FB1B4">
      <w:pPr>
        <w:spacing w:line="360" w:lineRule="auto"/>
        <w:ind w:firstLine="480"/>
        <w:rPr>
          <w:rFonts w:ascii="宋体" w:hAnsi="宋体" w:cs="宋体"/>
          <w:color w:val="auto"/>
          <w:sz w:val="24"/>
          <w:szCs w:val="24"/>
        </w:rPr>
      </w:pPr>
      <w:r>
        <w:rPr>
          <w:rFonts w:hint="eastAsia" w:ascii="宋体" w:hAnsi="宋体" w:cs="宋体"/>
          <w:color w:val="auto"/>
          <w:sz w:val="24"/>
          <w:szCs w:val="24"/>
        </w:rPr>
        <w:t>一、保证责任的情形及保证金额</w:t>
      </w:r>
    </w:p>
    <w:p w14:paraId="2A4D97A2">
      <w:pPr>
        <w:spacing w:line="360" w:lineRule="auto"/>
        <w:ind w:firstLine="480"/>
        <w:rPr>
          <w:rFonts w:ascii="宋体" w:hAnsi="宋体" w:cs="宋体"/>
          <w:color w:val="auto"/>
          <w:sz w:val="24"/>
          <w:szCs w:val="24"/>
        </w:rPr>
      </w:pPr>
      <w:r>
        <w:rPr>
          <w:rFonts w:hint="eastAsia" w:ascii="宋体" w:hAnsi="宋体" w:cs="宋体"/>
          <w:color w:val="auto"/>
          <w:sz w:val="24"/>
          <w:szCs w:val="24"/>
        </w:rPr>
        <w:t>（一）在供应商出现下列情形之一时，我方承担保证责任：</w:t>
      </w:r>
    </w:p>
    <w:p w14:paraId="3487EBBA">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将成交项目转让给他人，或者在响应文件中未说明，且未经采购招标</w:t>
      </w:r>
      <w:r>
        <w:rPr>
          <w:rFonts w:hint="eastAsia" w:ascii="宋体" w:hAnsi="宋体" w:cs="宋体"/>
          <w:color w:val="auto"/>
          <w:sz w:val="24"/>
          <w:szCs w:val="24"/>
          <w:lang w:eastAsia="zh-CN"/>
        </w:rPr>
        <w:t>机构</w:t>
      </w:r>
      <w:r>
        <w:rPr>
          <w:rFonts w:hint="eastAsia" w:ascii="宋体" w:hAnsi="宋体" w:cs="宋体"/>
          <w:color w:val="auto"/>
          <w:sz w:val="24"/>
          <w:szCs w:val="24"/>
        </w:rPr>
        <w:t>同意，将成交项目分包给他人的；</w:t>
      </w:r>
    </w:p>
    <w:p w14:paraId="01D96349">
      <w:pPr>
        <w:spacing w:line="360" w:lineRule="auto"/>
        <w:rPr>
          <w:rFonts w:ascii="宋体" w:hAnsi="宋体" w:cs="宋体"/>
          <w:color w:val="auto"/>
          <w:sz w:val="24"/>
          <w:szCs w:val="24"/>
        </w:rPr>
      </w:pPr>
      <w:r>
        <w:rPr>
          <w:rFonts w:hint="eastAsia" w:ascii="宋体" w:hAnsi="宋体" w:cs="宋体"/>
          <w:color w:val="auto"/>
          <w:sz w:val="24"/>
          <w:szCs w:val="24"/>
        </w:rPr>
        <w:t>　　</w:t>
      </w:r>
      <w:r>
        <w:rPr>
          <w:rFonts w:hint="eastAsia" w:ascii="宋体" w:hAnsi="宋体" w:cs="宋体"/>
          <w:color w:val="auto"/>
          <w:sz w:val="24"/>
          <w:szCs w:val="24"/>
          <w:lang w:eastAsia="zh-CN"/>
        </w:rPr>
        <w:t>2.</w:t>
      </w:r>
      <w:r>
        <w:rPr>
          <w:rFonts w:hint="eastAsia" w:ascii="宋体" w:hAnsi="宋体" w:cs="宋体"/>
          <w:color w:val="auto"/>
          <w:sz w:val="24"/>
          <w:szCs w:val="24"/>
        </w:rPr>
        <w:t>主合同约定的应当缴纳履约保证金的情形</w:t>
      </w:r>
      <w:r>
        <w:rPr>
          <w:rFonts w:hint="eastAsia" w:ascii="宋体" w:hAnsi="宋体" w:cs="宋体"/>
          <w:color w:val="auto"/>
          <w:sz w:val="24"/>
          <w:szCs w:val="24"/>
          <w:lang w:eastAsia="zh-CN"/>
        </w:rPr>
        <w:t>：</w:t>
      </w:r>
      <w:r>
        <w:rPr>
          <w:rFonts w:hint="eastAsia" w:ascii="宋体" w:hAnsi="宋体" w:cs="宋体"/>
          <w:color w:val="auto"/>
          <w:sz w:val="24"/>
          <w:szCs w:val="24"/>
        </w:rPr>
        <w:t xml:space="preserve"> </w:t>
      </w:r>
    </w:p>
    <w:p w14:paraId="5C55A799">
      <w:pPr>
        <w:spacing w:line="360" w:lineRule="auto"/>
        <w:ind w:firstLine="480"/>
        <w:rPr>
          <w:rFonts w:ascii="宋体" w:hAnsi="宋体" w:cs="宋体"/>
          <w:color w:val="auto"/>
          <w:sz w:val="24"/>
          <w:szCs w:val="24"/>
        </w:rPr>
      </w:pPr>
      <w:r>
        <w:rPr>
          <w:rFonts w:hint="eastAsia" w:ascii="宋体" w:hAnsi="宋体" w:cs="宋体"/>
          <w:color w:val="auto"/>
          <w:sz w:val="24"/>
          <w:szCs w:val="24"/>
        </w:rPr>
        <w:t>（1）未按主合同约定的质量、数量和期限供应货物/提供服务/完成工程的；</w:t>
      </w:r>
    </w:p>
    <w:p w14:paraId="35633D7E">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rPr>
        <w:t>2</w:t>
      </w:r>
      <w:r>
        <w:rPr>
          <w:rFonts w:hint="eastAsia" w:ascii="宋体" w:hAnsi="宋体" w:cs="宋体"/>
          <w:color w:val="auto"/>
          <w:sz w:val="24"/>
          <w:szCs w:val="24"/>
          <w:lang w:eastAsia="zh-CN"/>
        </w:rPr>
        <w:t>)</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eastAsia="zh-CN"/>
        </w:rPr>
        <w:t>.</w:t>
      </w:r>
    </w:p>
    <w:p w14:paraId="01237099">
      <w:pPr>
        <w:spacing w:line="360" w:lineRule="auto"/>
        <w:ind w:firstLine="480"/>
        <w:rPr>
          <w:rFonts w:ascii="宋体" w:hAnsi="宋体" w:cs="宋体"/>
          <w:color w:val="auto"/>
          <w:sz w:val="24"/>
          <w:szCs w:val="24"/>
        </w:rPr>
      </w:pPr>
      <w:r>
        <w:rPr>
          <w:rFonts w:hint="eastAsia" w:ascii="宋体" w:hAnsi="宋体" w:cs="宋体"/>
          <w:color w:val="auto"/>
          <w:sz w:val="24"/>
          <w:szCs w:val="24"/>
        </w:rPr>
        <w:t>（二）我方的保证范围是主合同约定的合同价款总额的</w:t>
      </w:r>
      <w:r>
        <w:rPr>
          <w:rFonts w:hint="eastAsia" w:ascii="宋体" w:hAnsi="宋体" w:cs="宋体"/>
          <w:color w:val="auto"/>
          <w:sz w:val="24"/>
          <w:szCs w:val="24"/>
          <w:u w:val="single"/>
        </w:rPr>
        <w:t xml:space="preserve">        </w:t>
      </w:r>
      <w:r>
        <w:rPr>
          <w:rFonts w:hint="eastAsia" w:ascii="宋体" w:hAnsi="宋体" w:cs="宋体"/>
          <w:color w:val="auto"/>
          <w:sz w:val="24"/>
          <w:szCs w:val="24"/>
        </w:rPr>
        <w:t>%数额为</w:t>
      </w:r>
      <w:r>
        <w:rPr>
          <w:rFonts w:hint="eastAsia" w:ascii="宋体" w:hAnsi="宋体" w:cs="宋体"/>
          <w:color w:val="auto"/>
          <w:sz w:val="24"/>
          <w:szCs w:val="24"/>
          <w:u w:val="single"/>
        </w:rPr>
        <w:t xml:space="preserve">         </w:t>
      </w:r>
      <w:r>
        <w:rPr>
          <w:rFonts w:hint="eastAsia" w:ascii="宋体" w:hAnsi="宋体" w:cs="宋体"/>
          <w:color w:val="auto"/>
          <w:sz w:val="24"/>
          <w:szCs w:val="24"/>
        </w:rPr>
        <w:t>元（大写</w:t>
      </w:r>
      <w:r>
        <w:rPr>
          <w:rFonts w:hint="eastAsia" w:ascii="宋体" w:hAnsi="宋体" w:cs="宋体"/>
          <w:color w:val="auto"/>
          <w:sz w:val="24"/>
          <w:szCs w:val="24"/>
          <w:u w:val="single"/>
        </w:rPr>
        <w:t xml:space="preserve">           </w:t>
      </w:r>
      <w:r>
        <w:rPr>
          <w:rFonts w:hint="eastAsia" w:ascii="宋体" w:hAnsi="宋体" w:cs="宋体"/>
          <w:color w:val="auto"/>
          <w:sz w:val="24"/>
          <w:szCs w:val="24"/>
        </w:rPr>
        <w:t>），币种为</w:t>
      </w:r>
      <w:r>
        <w:rPr>
          <w:rFonts w:hint="eastAsia" w:ascii="宋体" w:hAnsi="宋体" w:cs="宋体"/>
          <w:color w:val="auto"/>
          <w:sz w:val="24"/>
          <w:szCs w:val="24"/>
          <w:u w:val="single"/>
        </w:rPr>
        <w:t xml:space="preserve">        </w:t>
      </w:r>
      <w:r>
        <w:rPr>
          <w:rFonts w:hint="eastAsia" w:ascii="宋体" w:hAnsi="宋体" w:cs="宋体"/>
          <w:color w:val="auto"/>
          <w:sz w:val="24"/>
          <w:szCs w:val="24"/>
        </w:rPr>
        <w:t>。（即主合同履约保证金金额）</w:t>
      </w:r>
    </w:p>
    <w:p w14:paraId="415E940A">
      <w:pPr>
        <w:spacing w:line="360" w:lineRule="auto"/>
        <w:ind w:firstLine="480"/>
        <w:rPr>
          <w:rFonts w:ascii="宋体" w:hAnsi="宋体" w:cs="宋体"/>
          <w:color w:val="auto"/>
          <w:sz w:val="24"/>
          <w:szCs w:val="24"/>
        </w:rPr>
      </w:pPr>
      <w:r>
        <w:rPr>
          <w:rFonts w:hint="eastAsia" w:ascii="宋体" w:hAnsi="宋体" w:cs="宋体"/>
          <w:color w:val="auto"/>
          <w:sz w:val="24"/>
          <w:szCs w:val="24"/>
        </w:rPr>
        <w:t>二、保证的方式及保证期间</w:t>
      </w:r>
    </w:p>
    <w:p w14:paraId="4254A53C">
      <w:pPr>
        <w:spacing w:line="360" w:lineRule="auto"/>
        <w:ind w:firstLine="480"/>
        <w:rPr>
          <w:rFonts w:ascii="宋体" w:hAnsi="宋体" w:cs="宋体"/>
          <w:color w:val="auto"/>
          <w:sz w:val="24"/>
          <w:szCs w:val="24"/>
        </w:rPr>
      </w:pPr>
      <w:r>
        <w:rPr>
          <w:rFonts w:hint="eastAsia" w:ascii="宋体" w:hAnsi="宋体" w:cs="宋体"/>
          <w:color w:val="auto"/>
          <w:sz w:val="24"/>
          <w:szCs w:val="24"/>
        </w:rPr>
        <w:t>我方保证的方式为：连带责任保证。</w:t>
      </w:r>
    </w:p>
    <w:p w14:paraId="3B386DC7">
      <w:pPr>
        <w:spacing w:line="360" w:lineRule="auto"/>
        <w:ind w:firstLine="480"/>
        <w:rPr>
          <w:rFonts w:ascii="宋体" w:hAnsi="宋体" w:cs="宋体"/>
          <w:color w:val="auto"/>
          <w:sz w:val="24"/>
          <w:szCs w:val="24"/>
        </w:rPr>
      </w:pPr>
      <w:r>
        <w:rPr>
          <w:rFonts w:hint="eastAsia" w:ascii="宋体" w:hAnsi="宋体" w:cs="宋体"/>
          <w:color w:val="auto"/>
          <w:sz w:val="24"/>
          <w:szCs w:val="24"/>
        </w:rPr>
        <w:t>我方保证的期间为：自本合同生效之日起至供应商按照主合同约定的供货/完工期限届满后</w:t>
      </w:r>
      <w:r>
        <w:rPr>
          <w:rFonts w:hint="eastAsia" w:ascii="宋体" w:hAnsi="宋体" w:cs="宋体"/>
          <w:color w:val="auto"/>
          <w:sz w:val="24"/>
          <w:szCs w:val="24"/>
          <w:u w:val="single"/>
        </w:rPr>
        <w:t xml:space="preserve">     </w:t>
      </w:r>
      <w:r>
        <w:rPr>
          <w:rFonts w:hint="eastAsia" w:ascii="宋体" w:hAnsi="宋体" w:cs="宋体"/>
          <w:color w:val="auto"/>
          <w:sz w:val="24"/>
          <w:szCs w:val="24"/>
        </w:rPr>
        <w:t>日内。</w:t>
      </w:r>
    </w:p>
    <w:p w14:paraId="309F0F50">
      <w:pPr>
        <w:spacing w:line="360" w:lineRule="auto"/>
        <w:ind w:firstLine="480"/>
        <w:rPr>
          <w:rFonts w:ascii="宋体" w:hAnsi="宋体" w:cs="宋体"/>
          <w:color w:val="auto"/>
          <w:sz w:val="24"/>
          <w:szCs w:val="24"/>
        </w:rPr>
      </w:pPr>
      <w:r>
        <w:rPr>
          <w:rFonts w:hint="eastAsia" w:ascii="宋体" w:hAnsi="宋体" w:cs="宋体"/>
          <w:color w:val="auto"/>
          <w:sz w:val="24"/>
          <w:szCs w:val="24"/>
        </w:rPr>
        <w:t>如果供应商未按主合同约定向贵方供应货物/提供服务/完成工程的，由我方在保证金额内向你方支付上述款项。</w:t>
      </w:r>
    </w:p>
    <w:p w14:paraId="59B32D53">
      <w:pPr>
        <w:spacing w:line="360" w:lineRule="auto"/>
        <w:ind w:firstLine="480"/>
        <w:rPr>
          <w:rFonts w:ascii="宋体" w:hAnsi="宋体" w:cs="宋体"/>
          <w:color w:val="auto"/>
          <w:sz w:val="24"/>
          <w:szCs w:val="24"/>
        </w:rPr>
      </w:pPr>
      <w:r>
        <w:rPr>
          <w:rFonts w:hint="eastAsia" w:ascii="宋体" w:hAnsi="宋体" w:cs="宋体"/>
          <w:color w:val="auto"/>
          <w:sz w:val="24"/>
          <w:szCs w:val="24"/>
        </w:rPr>
        <w:t>三、承担保证责任的程序</w:t>
      </w:r>
    </w:p>
    <w:p w14:paraId="64B09C72">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你方要求我方承担保证责任的，应在本保函保证期间内向我方发出书面索赔通知。索赔通知应写明要求索赔的金额，支付款项应到达</w:t>
      </w:r>
      <w:r>
        <w:rPr>
          <w:rFonts w:hint="eastAsia" w:ascii="宋体" w:hAnsi="宋体" w:cs="宋体"/>
          <w:color w:val="auto"/>
          <w:sz w:val="24"/>
          <w:szCs w:val="24"/>
          <w:lang w:eastAsia="zh-CN"/>
        </w:rPr>
        <w:t>的账号</w:t>
      </w:r>
      <w:r>
        <w:rPr>
          <w:rFonts w:hint="eastAsia" w:ascii="宋体" w:hAnsi="宋体" w:cs="宋体"/>
          <w:color w:val="auto"/>
          <w:sz w:val="24"/>
          <w:szCs w:val="24"/>
        </w:rPr>
        <w:t>。并附有证明供应商违约事实的证明材料。</w:t>
      </w:r>
    </w:p>
    <w:p w14:paraId="6DDFDAEE">
      <w:pPr>
        <w:spacing w:line="360" w:lineRule="auto"/>
        <w:ind w:firstLine="480"/>
        <w:rPr>
          <w:rFonts w:ascii="宋体" w:hAnsi="宋体" w:cs="宋体"/>
          <w:color w:val="auto"/>
          <w:sz w:val="24"/>
          <w:szCs w:val="24"/>
        </w:rPr>
      </w:pPr>
      <w:r>
        <w:rPr>
          <w:rFonts w:hint="eastAsia" w:ascii="宋体" w:hAnsi="宋体" w:cs="宋体"/>
          <w:color w:val="auto"/>
          <w:sz w:val="24"/>
          <w:szCs w:val="24"/>
        </w:rPr>
        <w:t>如果你方与供应商因货物质量问题产生争议，你方还需同时提供</w:t>
      </w:r>
      <w:r>
        <w:rPr>
          <w:rFonts w:hint="eastAsia" w:ascii="宋体" w:hAnsi="宋体" w:cs="宋体"/>
          <w:color w:val="auto"/>
          <w:sz w:val="24"/>
          <w:szCs w:val="24"/>
          <w:u w:val="single"/>
        </w:rPr>
        <w:t xml:space="preserve">        </w:t>
      </w:r>
      <w:r>
        <w:rPr>
          <w:rFonts w:hint="eastAsia" w:ascii="宋体" w:hAnsi="宋体" w:cs="宋体"/>
          <w:color w:val="auto"/>
          <w:sz w:val="24"/>
          <w:szCs w:val="24"/>
        </w:rPr>
        <w:t>部门出具的质量检测报告，或经诉讼（仲裁）程序裁决后的裁决书、调解书，本保证人即按照检测结果或裁决书、调解书决定是否承担保证责任。</w:t>
      </w:r>
    </w:p>
    <w:p w14:paraId="1A5E0CFA">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我方收到你方的书面索赔通知及相应证明材料，在</w:t>
      </w:r>
      <w:r>
        <w:rPr>
          <w:rFonts w:hint="eastAsia" w:ascii="宋体" w:hAnsi="宋体" w:cs="宋体"/>
          <w:color w:val="auto"/>
          <w:sz w:val="24"/>
          <w:szCs w:val="24"/>
          <w:u w:val="single"/>
        </w:rPr>
        <w:t xml:space="preserve">     </w:t>
      </w:r>
      <w:r>
        <w:rPr>
          <w:rFonts w:hint="eastAsia" w:ascii="宋体" w:hAnsi="宋体" w:cs="宋体"/>
          <w:color w:val="auto"/>
          <w:sz w:val="24"/>
          <w:szCs w:val="24"/>
        </w:rPr>
        <w:t>工作日内进行核定后按照本保函的承诺承担保证责任。</w:t>
      </w:r>
    </w:p>
    <w:p w14:paraId="1147DC02">
      <w:pPr>
        <w:spacing w:line="360" w:lineRule="auto"/>
        <w:ind w:firstLine="480"/>
        <w:rPr>
          <w:rFonts w:ascii="宋体" w:hAnsi="宋体" w:cs="宋体"/>
          <w:color w:val="auto"/>
          <w:sz w:val="24"/>
          <w:szCs w:val="24"/>
        </w:rPr>
      </w:pPr>
      <w:r>
        <w:rPr>
          <w:rFonts w:hint="eastAsia" w:ascii="宋体" w:hAnsi="宋体" w:cs="宋体"/>
          <w:color w:val="auto"/>
          <w:sz w:val="24"/>
          <w:szCs w:val="24"/>
        </w:rPr>
        <w:t>四、保证责任的终止</w:t>
      </w:r>
    </w:p>
    <w:p w14:paraId="38F574DD">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保证期间届满你方未向我方书面主张保证责任的，自保证期间届满次日起，我方保证责任自动终止。保证期间届满前，主合同约定的货物\工程\服务全部验收合格的，自验收合格日起，我方保证责任自动终止。</w:t>
      </w:r>
    </w:p>
    <w:p w14:paraId="79292C8A">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我方按照本保函向你方履行了保证责任后，自我方向你方支付款项（支付款项从我方账户划出）之日起，保证责任即终止。</w:t>
      </w:r>
    </w:p>
    <w:p w14:paraId="3649323F">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按照法律法规的规定或出现应终止我方保证责任</w:t>
      </w:r>
      <w:r>
        <w:rPr>
          <w:rFonts w:hint="eastAsia" w:ascii="宋体" w:hAnsi="宋体" w:cs="宋体"/>
          <w:color w:val="auto"/>
          <w:sz w:val="24"/>
          <w:szCs w:val="24"/>
          <w:lang w:eastAsia="zh-CN"/>
        </w:rPr>
        <w:t>的其他情形</w:t>
      </w:r>
      <w:r>
        <w:rPr>
          <w:rFonts w:hint="eastAsia" w:ascii="宋体" w:hAnsi="宋体" w:cs="宋体"/>
          <w:color w:val="auto"/>
          <w:sz w:val="24"/>
          <w:szCs w:val="24"/>
        </w:rPr>
        <w:t>的，我方在本保函项下的保证责任亦终止。</w:t>
      </w:r>
    </w:p>
    <w:p w14:paraId="7ECA0BE2">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D6E5D63">
      <w:pPr>
        <w:spacing w:line="360" w:lineRule="auto"/>
        <w:ind w:firstLine="480"/>
        <w:rPr>
          <w:rFonts w:ascii="宋体" w:hAnsi="宋体" w:cs="宋体"/>
          <w:color w:val="auto"/>
          <w:sz w:val="24"/>
          <w:szCs w:val="24"/>
        </w:rPr>
      </w:pPr>
      <w:r>
        <w:rPr>
          <w:rFonts w:hint="eastAsia" w:ascii="宋体" w:hAnsi="宋体" w:cs="宋体"/>
          <w:color w:val="auto"/>
          <w:sz w:val="24"/>
          <w:szCs w:val="24"/>
        </w:rPr>
        <w:t>五、免责条款</w:t>
      </w:r>
    </w:p>
    <w:p w14:paraId="3EE62CED">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因你方违反主合同约定致使供应商不能履行义务的，我方不承担保证责任。</w:t>
      </w:r>
    </w:p>
    <w:p w14:paraId="705D9693">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依照法律法规的规定或你方与供应商的另行约定，全部或者部分免除供应商应缴纳的保证金义务的，我方亦免除相应的保证责任。</w:t>
      </w:r>
    </w:p>
    <w:p w14:paraId="7348FC94">
      <w:pPr>
        <w:spacing w:line="360" w:lineRule="auto"/>
        <w:ind w:firstLine="480"/>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因不可抗力造成供应商不能履行供货义务的，我方不承担保证责任。</w:t>
      </w:r>
    </w:p>
    <w:p w14:paraId="402C8B77">
      <w:pPr>
        <w:spacing w:line="360" w:lineRule="auto"/>
        <w:ind w:firstLine="480"/>
        <w:rPr>
          <w:rFonts w:ascii="宋体" w:hAnsi="宋体" w:cs="宋体"/>
          <w:color w:val="auto"/>
          <w:sz w:val="24"/>
          <w:szCs w:val="24"/>
        </w:rPr>
      </w:pPr>
      <w:r>
        <w:rPr>
          <w:rFonts w:hint="eastAsia" w:ascii="宋体" w:hAnsi="宋体" w:cs="宋体"/>
          <w:color w:val="auto"/>
          <w:sz w:val="24"/>
          <w:szCs w:val="24"/>
        </w:rPr>
        <w:t>六、争议的解决</w:t>
      </w:r>
    </w:p>
    <w:p w14:paraId="6862D6B2">
      <w:pPr>
        <w:spacing w:line="360" w:lineRule="auto"/>
        <w:ind w:firstLine="480"/>
        <w:rPr>
          <w:rFonts w:ascii="宋体" w:hAnsi="宋体" w:cs="宋体"/>
          <w:color w:val="auto"/>
          <w:sz w:val="24"/>
          <w:szCs w:val="24"/>
        </w:rPr>
      </w:pPr>
      <w:r>
        <w:rPr>
          <w:rFonts w:hint="eastAsia" w:ascii="宋体" w:hAnsi="宋体" w:cs="宋体"/>
          <w:color w:val="auto"/>
          <w:sz w:val="24"/>
          <w:szCs w:val="24"/>
        </w:rPr>
        <w:t>因本保函发生的纠纷，由你我双方协商解决，协商不成的，通过诉讼程序解决，诉讼管辖地法院为</w:t>
      </w:r>
      <w:r>
        <w:rPr>
          <w:rFonts w:hint="eastAsia" w:ascii="宋体" w:hAnsi="宋体" w:cs="宋体"/>
          <w:color w:val="auto"/>
          <w:sz w:val="24"/>
          <w:szCs w:val="24"/>
          <w:u w:val="single"/>
        </w:rPr>
        <w:t xml:space="preserve">        </w:t>
      </w:r>
      <w:r>
        <w:rPr>
          <w:rFonts w:hint="eastAsia" w:ascii="宋体" w:hAnsi="宋体" w:cs="宋体"/>
          <w:color w:val="auto"/>
          <w:sz w:val="24"/>
          <w:szCs w:val="24"/>
        </w:rPr>
        <w:t>法院。</w:t>
      </w:r>
    </w:p>
    <w:p w14:paraId="5CC382D3">
      <w:pPr>
        <w:spacing w:line="360" w:lineRule="auto"/>
        <w:ind w:firstLine="480"/>
        <w:rPr>
          <w:rFonts w:ascii="宋体" w:hAnsi="宋体" w:cs="宋体"/>
          <w:color w:val="auto"/>
          <w:sz w:val="24"/>
          <w:szCs w:val="24"/>
        </w:rPr>
      </w:pPr>
      <w:r>
        <w:rPr>
          <w:rFonts w:hint="eastAsia" w:ascii="宋体" w:hAnsi="宋体" w:cs="宋体"/>
          <w:color w:val="auto"/>
          <w:sz w:val="24"/>
          <w:szCs w:val="24"/>
        </w:rPr>
        <w:t>七、保函的生效</w:t>
      </w:r>
    </w:p>
    <w:p w14:paraId="427B2522">
      <w:pPr>
        <w:spacing w:line="360" w:lineRule="auto"/>
        <w:ind w:firstLine="480"/>
        <w:rPr>
          <w:rFonts w:ascii="宋体" w:hAnsi="宋体" w:cs="宋体"/>
          <w:color w:val="auto"/>
          <w:sz w:val="24"/>
          <w:szCs w:val="24"/>
        </w:rPr>
      </w:pPr>
      <w:r>
        <w:rPr>
          <w:rFonts w:hint="eastAsia" w:ascii="宋体" w:hAnsi="宋体" w:cs="宋体"/>
          <w:color w:val="auto"/>
          <w:sz w:val="24"/>
          <w:szCs w:val="24"/>
        </w:rPr>
        <w:t xml:space="preserve">本保函自我方加盖公章之日起生效。                                 </w:t>
      </w:r>
    </w:p>
    <w:p w14:paraId="75D1B6E3">
      <w:pPr>
        <w:spacing w:line="360" w:lineRule="auto"/>
        <w:ind w:firstLine="6960"/>
        <w:rPr>
          <w:rFonts w:ascii="宋体" w:hAnsi="宋体" w:cs="宋体"/>
          <w:color w:val="auto"/>
          <w:sz w:val="24"/>
          <w:szCs w:val="24"/>
        </w:rPr>
      </w:pPr>
      <w:r>
        <w:rPr>
          <w:rFonts w:hint="eastAsia" w:ascii="宋体" w:hAnsi="宋体" w:cs="宋体"/>
          <w:color w:val="auto"/>
          <w:sz w:val="24"/>
          <w:szCs w:val="24"/>
        </w:rPr>
        <w:t>保证人：（公章）</w:t>
      </w:r>
    </w:p>
    <w:p w14:paraId="75DA525C">
      <w:pPr>
        <w:spacing w:line="360" w:lineRule="auto"/>
        <w:rPr>
          <w:rFonts w:ascii="宋体" w:hAnsi="宋体" w:cs="宋体"/>
          <w:color w:val="auto"/>
          <w:sz w:val="24"/>
          <w:szCs w:val="24"/>
        </w:rPr>
      </w:pPr>
      <w:r>
        <w:rPr>
          <w:rFonts w:hint="eastAsia" w:ascii="宋体" w:hAnsi="宋体" w:cs="宋体"/>
          <w:color w:val="auto"/>
          <w:sz w:val="24"/>
          <w:szCs w:val="24"/>
        </w:rPr>
        <w:t xml:space="preserve">                   </w:t>
      </w:r>
    </w:p>
    <w:p w14:paraId="7EE740EB">
      <w:pPr>
        <w:spacing w:line="360" w:lineRule="auto"/>
        <w:jc w:val="center"/>
        <w:rPr>
          <w:rFonts w:ascii="宋体" w:hAnsi="宋体" w:cs="宋体"/>
          <w:color w:val="auto"/>
          <w:sz w:val="24"/>
          <w:szCs w:val="24"/>
        </w:rPr>
      </w:pPr>
      <w:r>
        <w:rPr>
          <w:rFonts w:hint="eastAsia" w:ascii="宋体" w:hAnsi="宋体" w:cs="宋体"/>
          <w:color w:val="auto"/>
          <w:sz w:val="24"/>
          <w:szCs w:val="24"/>
        </w:rPr>
        <w:t xml:space="preserve">                                                   年     月      日</w:t>
      </w:r>
    </w:p>
    <w:p w14:paraId="5E8BD7F6">
      <w:pPr>
        <w:widowControl/>
        <w:ind w:firstLine="0"/>
        <w:outlineLvl w:val="9"/>
        <w:rPr>
          <w:rFonts w:ascii="仿宋_GB2312" w:eastAsia="仿宋_GB2312"/>
          <w:color w:val="auto"/>
          <w:sz w:val="28"/>
          <w:szCs w:val="20"/>
        </w:rPr>
      </w:pPr>
    </w:p>
    <w:p w14:paraId="5FD3118A">
      <w:pPr>
        <w:pStyle w:val="60"/>
        <w:rPr>
          <w:color w:val="auto"/>
        </w:rPr>
      </w:pPr>
    </w:p>
    <w:p w14:paraId="0F0E5BC2">
      <w:pPr>
        <w:pStyle w:val="235"/>
        <w:numPr>
          <w:ilvl w:val="0"/>
          <w:numId w:val="10"/>
        </w:numPr>
        <w:jc w:val="center"/>
        <w:rPr>
          <w:rFonts w:cs="黑体" w:asciiTheme="minorEastAsia" w:hAnsiTheme="minorEastAsia" w:eastAsiaTheme="minorEastAsia"/>
          <w:b/>
          <w:color w:val="auto"/>
          <w:sz w:val="32"/>
          <w:szCs w:val="30"/>
        </w:rPr>
      </w:pPr>
      <w:r>
        <w:rPr>
          <w:rFonts w:hint="eastAsia" w:cs="黑体" w:asciiTheme="minorEastAsia" w:hAnsiTheme="minorEastAsia" w:eastAsiaTheme="minorEastAsia"/>
          <w:b/>
          <w:color w:val="auto"/>
          <w:sz w:val="32"/>
          <w:szCs w:val="30"/>
        </w:rPr>
        <w:t>项目技术要求和有关说明</w:t>
      </w:r>
    </w:p>
    <w:p w14:paraId="1641E921">
      <w:pPr>
        <w:pStyle w:val="235"/>
        <w:ind w:left="1200" w:firstLine="0"/>
        <w:rPr>
          <w:rFonts w:cs="黑体" w:asciiTheme="minorEastAsia" w:hAnsiTheme="minorEastAsia" w:eastAsiaTheme="minorEastAsia"/>
          <w:b/>
          <w:color w:val="auto"/>
          <w:sz w:val="32"/>
          <w:szCs w:val="30"/>
        </w:rPr>
      </w:pPr>
    </w:p>
    <w:p w14:paraId="2EBE0C4A">
      <w:pPr>
        <w:spacing w:line="540" w:lineRule="exact"/>
        <w:ind w:firstLine="480"/>
        <w:rPr>
          <w:rFonts w:hint="eastAsia" w:ascii="宋体" w:hAnsi="宋体" w:cs="宋体"/>
          <w:color w:val="000000"/>
          <w:sz w:val="24"/>
        </w:rPr>
      </w:pPr>
      <w:r>
        <w:rPr>
          <w:rFonts w:hint="eastAsia" w:ascii="宋体" w:hAnsi="宋体" w:cs="宋体"/>
          <w:color w:val="000000"/>
          <w:sz w:val="24"/>
        </w:rPr>
        <w:t>（一）</w:t>
      </w:r>
      <w:r>
        <w:rPr>
          <w:rFonts w:hint="eastAsia" w:ascii="宋体" w:hAnsi="宋体" w:cs="宋体"/>
          <w:color w:val="000000"/>
          <w:sz w:val="24"/>
        </w:rPr>
        <w:tab/>
      </w:r>
      <w:r>
        <w:rPr>
          <w:rFonts w:hint="eastAsia" w:ascii="宋体" w:hAnsi="宋体" w:cs="宋体"/>
          <w:color w:val="000000"/>
          <w:sz w:val="24"/>
        </w:rPr>
        <w:t>项目内容要求：</w:t>
      </w:r>
    </w:p>
    <w:p w14:paraId="0CA34E5E">
      <w:pPr>
        <w:spacing w:line="540" w:lineRule="exact"/>
        <w:ind w:firstLine="480"/>
        <w:rPr>
          <w:rFonts w:hint="eastAsia" w:ascii="宋体" w:hAnsi="宋体" w:cs="宋体"/>
          <w:color w:val="000000"/>
          <w:sz w:val="24"/>
        </w:rPr>
      </w:pPr>
      <w:r>
        <w:rPr>
          <w:rFonts w:hint="eastAsia" w:ascii="宋体" w:hAnsi="宋体" w:cs="宋体"/>
          <w:color w:val="000000"/>
          <w:sz w:val="24"/>
        </w:rPr>
        <w:t>一、适用范围：蔬菜、肉类、冻品、水产、水果、酸奶、米、面、粮油、干货、调味品</w:t>
      </w:r>
      <w:r>
        <w:rPr>
          <w:rFonts w:hint="eastAsia" w:ascii="宋体" w:hAnsi="宋体" w:cs="宋体"/>
          <w:color w:val="000000"/>
          <w:sz w:val="24"/>
          <w:lang w:eastAsia="zh-CN"/>
        </w:rPr>
        <w:t>等</w:t>
      </w:r>
      <w:r>
        <w:rPr>
          <w:rFonts w:hint="eastAsia" w:ascii="宋体" w:hAnsi="宋体" w:cs="宋体"/>
          <w:color w:val="000000"/>
          <w:sz w:val="24"/>
        </w:rPr>
        <w:t>。</w:t>
      </w:r>
    </w:p>
    <w:p w14:paraId="65C40C7F">
      <w:pPr>
        <w:spacing w:line="540" w:lineRule="exact"/>
        <w:ind w:firstLine="480"/>
        <w:rPr>
          <w:rFonts w:hint="eastAsia" w:ascii="宋体" w:hAnsi="宋体" w:cs="宋体"/>
          <w:color w:val="000000"/>
          <w:sz w:val="24"/>
        </w:rPr>
      </w:pPr>
      <w:r>
        <w:rPr>
          <w:rFonts w:hint="eastAsia" w:ascii="宋体" w:hAnsi="宋体" w:cs="宋体"/>
          <w:color w:val="000000"/>
          <w:sz w:val="24"/>
        </w:rPr>
        <w:t>服务期：12个月。</w:t>
      </w:r>
    </w:p>
    <w:p w14:paraId="62A509E7">
      <w:pPr>
        <w:spacing w:line="540" w:lineRule="exact"/>
        <w:ind w:firstLine="480"/>
        <w:rPr>
          <w:rFonts w:hint="eastAsia" w:ascii="宋体" w:hAnsi="宋体" w:cs="宋体"/>
          <w:color w:val="000000"/>
          <w:sz w:val="24"/>
        </w:rPr>
      </w:pPr>
      <w:r>
        <w:rPr>
          <w:rFonts w:hint="eastAsia" w:ascii="宋体" w:hAnsi="宋体" w:cs="宋体"/>
          <w:color w:val="000000"/>
          <w:sz w:val="24"/>
        </w:rPr>
        <w:t>二、采购范围</w:t>
      </w:r>
    </w:p>
    <w:p w14:paraId="65674F42">
      <w:pPr>
        <w:spacing w:line="540" w:lineRule="exact"/>
        <w:ind w:firstLine="482"/>
        <w:rPr>
          <w:rFonts w:hint="eastAsia" w:ascii="宋体" w:hAnsi="宋体" w:cs="宋体"/>
          <w:b/>
          <w:bCs/>
          <w:color w:val="000000"/>
          <w:sz w:val="24"/>
        </w:rPr>
      </w:pPr>
      <w:r>
        <w:rPr>
          <w:rFonts w:hint="eastAsia" w:ascii="宋体" w:hAnsi="宋体" w:cs="宋体"/>
          <w:b/>
          <w:bCs/>
          <w:color w:val="000000"/>
          <w:sz w:val="24"/>
        </w:rPr>
        <w:t>（1）肉类制品（包含肉类、蛋品类）</w:t>
      </w:r>
    </w:p>
    <w:p w14:paraId="7246EEA0">
      <w:pPr>
        <w:spacing w:line="540" w:lineRule="exact"/>
        <w:ind w:firstLine="482"/>
        <w:rPr>
          <w:rFonts w:hint="eastAsia" w:ascii="宋体" w:hAnsi="宋体" w:cs="宋体"/>
          <w:b/>
          <w:bCs/>
          <w:color w:val="000000"/>
          <w:sz w:val="24"/>
        </w:rPr>
      </w:pPr>
      <w:r>
        <w:rPr>
          <w:rFonts w:hint="eastAsia" w:ascii="宋体" w:hAnsi="宋体" w:cs="宋体"/>
          <w:b/>
          <w:bCs/>
          <w:color w:val="000000"/>
          <w:sz w:val="24"/>
        </w:rPr>
        <w:t>1）肉类（包含但不限于）</w:t>
      </w:r>
    </w:p>
    <w:tbl>
      <w:tblPr>
        <w:tblStyle w:val="45"/>
        <w:tblW w:w="9087" w:type="dxa"/>
        <w:tblInd w:w="-15" w:type="dxa"/>
        <w:tblLayout w:type="fixed"/>
        <w:tblCellMar>
          <w:top w:w="0" w:type="dxa"/>
          <w:left w:w="108" w:type="dxa"/>
          <w:bottom w:w="0" w:type="dxa"/>
          <w:right w:w="108" w:type="dxa"/>
        </w:tblCellMar>
      </w:tblPr>
      <w:tblGrid>
        <w:gridCol w:w="846"/>
        <w:gridCol w:w="1401"/>
        <w:gridCol w:w="1647"/>
        <w:gridCol w:w="1230"/>
        <w:gridCol w:w="3963"/>
      </w:tblGrid>
      <w:tr w14:paraId="351DDDB2">
        <w:tblPrEx>
          <w:tblCellMar>
            <w:top w:w="0" w:type="dxa"/>
            <w:left w:w="108" w:type="dxa"/>
            <w:bottom w:w="0" w:type="dxa"/>
            <w:right w:w="108" w:type="dxa"/>
          </w:tblCellMar>
        </w:tblPrEx>
        <w:trPr>
          <w:trHeight w:val="462" w:hRule="atLeast"/>
        </w:trPr>
        <w:tc>
          <w:tcPr>
            <w:tcW w:w="846"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1BC229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序号</w:t>
            </w:r>
          </w:p>
        </w:tc>
        <w:tc>
          <w:tcPr>
            <w:tcW w:w="1401" w:type="dxa"/>
            <w:tcBorders>
              <w:top w:val="single" w:color="000000" w:sz="4" w:space="0"/>
              <w:left w:val="nil"/>
              <w:bottom w:val="single" w:color="000000" w:sz="4" w:space="0"/>
              <w:right w:val="single" w:color="000000" w:sz="4" w:space="0"/>
            </w:tcBorders>
            <w:shd w:val="clear" w:color="000000" w:fill="FFFFFF"/>
            <w:noWrap w:val="0"/>
            <w:vAlign w:val="center"/>
          </w:tcPr>
          <w:p w14:paraId="7816839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品名</w:t>
            </w:r>
          </w:p>
        </w:tc>
        <w:tc>
          <w:tcPr>
            <w:tcW w:w="1647" w:type="dxa"/>
            <w:tcBorders>
              <w:top w:val="single" w:color="000000" w:sz="4" w:space="0"/>
              <w:left w:val="nil"/>
              <w:bottom w:val="single" w:color="000000" w:sz="4" w:space="0"/>
              <w:right w:val="single" w:color="000000" w:sz="4" w:space="0"/>
            </w:tcBorders>
            <w:shd w:val="clear" w:color="000000" w:fill="FFFFFF"/>
            <w:noWrap w:val="0"/>
            <w:vAlign w:val="center"/>
          </w:tcPr>
          <w:p w14:paraId="6C0D8C2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规格</w:t>
            </w:r>
          </w:p>
        </w:tc>
        <w:tc>
          <w:tcPr>
            <w:tcW w:w="1230" w:type="dxa"/>
            <w:tcBorders>
              <w:top w:val="single" w:color="000000" w:sz="4" w:space="0"/>
              <w:left w:val="nil"/>
              <w:bottom w:val="single" w:color="000000" w:sz="4" w:space="0"/>
              <w:right w:val="single" w:color="000000" w:sz="4" w:space="0"/>
            </w:tcBorders>
            <w:shd w:val="clear" w:color="000000" w:fill="FFFFFF"/>
            <w:noWrap w:val="0"/>
            <w:vAlign w:val="center"/>
          </w:tcPr>
          <w:p w14:paraId="0C81DB0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计量单位</w:t>
            </w:r>
          </w:p>
        </w:tc>
        <w:tc>
          <w:tcPr>
            <w:tcW w:w="3963" w:type="dxa"/>
            <w:tcBorders>
              <w:top w:val="single" w:color="000000" w:sz="4" w:space="0"/>
              <w:left w:val="nil"/>
              <w:bottom w:val="single" w:color="000000" w:sz="4" w:space="0"/>
              <w:right w:val="single" w:color="000000" w:sz="4" w:space="0"/>
            </w:tcBorders>
            <w:shd w:val="clear" w:color="000000" w:fill="FFFFFF"/>
            <w:noWrap/>
            <w:vAlign w:val="center"/>
          </w:tcPr>
          <w:p w14:paraId="3CB0AC6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要求</w:t>
            </w:r>
          </w:p>
        </w:tc>
      </w:tr>
      <w:tr w14:paraId="06CB5781">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31AA518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w:t>
            </w:r>
          </w:p>
        </w:tc>
        <w:tc>
          <w:tcPr>
            <w:tcW w:w="1401" w:type="dxa"/>
            <w:tcBorders>
              <w:top w:val="nil"/>
              <w:left w:val="nil"/>
              <w:bottom w:val="single" w:color="000000" w:sz="4" w:space="0"/>
              <w:right w:val="single" w:color="000000" w:sz="4" w:space="0"/>
            </w:tcBorders>
            <w:shd w:val="clear" w:color="000000" w:fill="FFFFFF"/>
            <w:noWrap w:val="0"/>
            <w:vAlign w:val="center"/>
          </w:tcPr>
          <w:p w14:paraId="4AF0CCE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肋排</w:t>
            </w:r>
          </w:p>
        </w:tc>
        <w:tc>
          <w:tcPr>
            <w:tcW w:w="1647" w:type="dxa"/>
            <w:tcBorders>
              <w:top w:val="nil"/>
              <w:left w:val="nil"/>
              <w:bottom w:val="single" w:color="000000" w:sz="4" w:space="0"/>
              <w:right w:val="single" w:color="000000" w:sz="4" w:space="0"/>
            </w:tcBorders>
            <w:shd w:val="clear" w:color="000000" w:fill="FFFFFF"/>
            <w:noWrap w:val="0"/>
            <w:vAlign w:val="center"/>
          </w:tcPr>
          <w:p w14:paraId="6C6EA6E0">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1B5048A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1CA75D3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新鲜无注水，按要求加工</w:t>
            </w:r>
          </w:p>
        </w:tc>
      </w:tr>
      <w:tr w14:paraId="7D454E0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58D6271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w:t>
            </w:r>
          </w:p>
        </w:tc>
        <w:tc>
          <w:tcPr>
            <w:tcW w:w="1401" w:type="dxa"/>
            <w:tcBorders>
              <w:top w:val="nil"/>
              <w:left w:val="nil"/>
              <w:bottom w:val="single" w:color="000000" w:sz="4" w:space="0"/>
              <w:right w:val="single" w:color="000000" w:sz="4" w:space="0"/>
            </w:tcBorders>
            <w:shd w:val="clear" w:color="000000" w:fill="FFFFFF"/>
            <w:noWrap w:val="0"/>
            <w:vAlign w:val="center"/>
          </w:tcPr>
          <w:p w14:paraId="08B0CFC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精瘦肉</w:t>
            </w:r>
          </w:p>
        </w:tc>
        <w:tc>
          <w:tcPr>
            <w:tcW w:w="1647" w:type="dxa"/>
            <w:tcBorders>
              <w:top w:val="nil"/>
              <w:left w:val="nil"/>
              <w:bottom w:val="single" w:color="000000" w:sz="4" w:space="0"/>
              <w:right w:val="single" w:color="000000" w:sz="4" w:space="0"/>
            </w:tcBorders>
            <w:shd w:val="clear" w:color="000000" w:fill="FFFFFF"/>
            <w:noWrap w:val="0"/>
            <w:vAlign w:val="center"/>
          </w:tcPr>
          <w:p w14:paraId="269D2417">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09EF02C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22EFBE3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新鲜无注水，按要求加工</w:t>
            </w:r>
          </w:p>
        </w:tc>
      </w:tr>
      <w:tr w14:paraId="1C2F2B7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3C5282A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w:t>
            </w:r>
          </w:p>
        </w:tc>
        <w:tc>
          <w:tcPr>
            <w:tcW w:w="1401" w:type="dxa"/>
            <w:tcBorders>
              <w:top w:val="nil"/>
              <w:left w:val="nil"/>
              <w:bottom w:val="single" w:color="000000" w:sz="4" w:space="0"/>
              <w:right w:val="single" w:color="000000" w:sz="4" w:space="0"/>
            </w:tcBorders>
            <w:shd w:val="clear" w:color="000000" w:fill="FFFFFF"/>
            <w:noWrap w:val="0"/>
            <w:vAlign w:val="center"/>
          </w:tcPr>
          <w:p w14:paraId="7A10DDC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腿心肉</w:t>
            </w:r>
          </w:p>
        </w:tc>
        <w:tc>
          <w:tcPr>
            <w:tcW w:w="1647" w:type="dxa"/>
            <w:tcBorders>
              <w:top w:val="nil"/>
              <w:left w:val="nil"/>
              <w:bottom w:val="single" w:color="000000" w:sz="4" w:space="0"/>
              <w:right w:val="single" w:color="000000" w:sz="4" w:space="0"/>
            </w:tcBorders>
            <w:shd w:val="clear" w:color="000000" w:fill="FFFFFF"/>
            <w:noWrap w:val="0"/>
            <w:vAlign w:val="center"/>
          </w:tcPr>
          <w:p w14:paraId="165A9D53">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530727E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630B516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新鲜无注水，按要求加工</w:t>
            </w:r>
          </w:p>
        </w:tc>
      </w:tr>
      <w:tr w14:paraId="07F684E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30753A9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w:t>
            </w:r>
          </w:p>
        </w:tc>
        <w:tc>
          <w:tcPr>
            <w:tcW w:w="1401" w:type="dxa"/>
            <w:tcBorders>
              <w:top w:val="nil"/>
              <w:left w:val="nil"/>
              <w:bottom w:val="single" w:color="000000" w:sz="4" w:space="0"/>
              <w:right w:val="single" w:color="000000" w:sz="4" w:space="0"/>
            </w:tcBorders>
            <w:shd w:val="clear" w:color="000000" w:fill="FFFFFF"/>
            <w:noWrap w:val="0"/>
            <w:vAlign w:val="center"/>
          </w:tcPr>
          <w:p w14:paraId="699DF00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肉糜</w:t>
            </w:r>
          </w:p>
        </w:tc>
        <w:tc>
          <w:tcPr>
            <w:tcW w:w="1647" w:type="dxa"/>
            <w:tcBorders>
              <w:top w:val="nil"/>
              <w:left w:val="nil"/>
              <w:bottom w:val="single" w:color="000000" w:sz="4" w:space="0"/>
              <w:right w:val="single" w:color="000000" w:sz="4" w:space="0"/>
            </w:tcBorders>
            <w:shd w:val="clear" w:color="000000" w:fill="FFFFFF"/>
            <w:noWrap w:val="0"/>
            <w:vAlign w:val="center"/>
          </w:tcPr>
          <w:p w14:paraId="2ACAF33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30%肥，70%精</w:t>
            </w:r>
          </w:p>
        </w:tc>
        <w:tc>
          <w:tcPr>
            <w:tcW w:w="1230" w:type="dxa"/>
            <w:tcBorders>
              <w:top w:val="nil"/>
              <w:left w:val="nil"/>
              <w:bottom w:val="single" w:color="000000" w:sz="4" w:space="0"/>
              <w:right w:val="single" w:color="000000" w:sz="4" w:space="0"/>
            </w:tcBorders>
            <w:shd w:val="clear" w:color="000000" w:fill="FFFFFF"/>
            <w:noWrap w:val="0"/>
            <w:vAlign w:val="center"/>
          </w:tcPr>
          <w:p w14:paraId="0ED15AF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7C3D188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有皮、新鲜无注水，按要求加工</w:t>
            </w:r>
          </w:p>
        </w:tc>
      </w:tr>
      <w:tr w14:paraId="5E5ACBC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420F7DE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w:t>
            </w:r>
          </w:p>
        </w:tc>
        <w:tc>
          <w:tcPr>
            <w:tcW w:w="1401" w:type="dxa"/>
            <w:tcBorders>
              <w:top w:val="nil"/>
              <w:left w:val="nil"/>
              <w:bottom w:val="single" w:color="000000" w:sz="4" w:space="0"/>
              <w:right w:val="single" w:color="000000" w:sz="4" w:space="0"/>
            </w:tcBorders>
            <w:shd w:val="clear" w:color="000000" w:fill="FFFFFF"/>
            <w:noWrap w:val="0"/>
            <w:vAlign w:val="center"/>
          </w:tcPr>
          <w:p w14:paraId="5017A73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草排</w:t>
            </w:r>
          </w:p>
        </w:tc>
        <w:tc>
          <w:tcPr>
            <w:tcW w:w="1647" w:type="dxa"/>
            <w:tcBorders>
              <w:top w:val="nil"/>
              <w:left w:val="nil"/>
              <w:bottom w:val="single" w:color="000000" w:sz="4" w:space="0"/>
              <w:right w:val="single" w:color="000000" w:sz="4" w:space="0"/>
            </w:tcBorders>
            <w:shd w:val="clear" w:color="000000" w:fill="FFFFFF"/>
            <w:noWrap w:val="0"/>
            <w:vAlign w:val="center"/>
          </w:tcPr>
          <w:p w14:paraId="27179841">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7FCB3CC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598FCD3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新鲜无注水，按要求加工</w:t>
            </w:r>
          </w:p>
        </w:tc>
      </w:tr>
      <w:tr w14:paraId="15F8B287">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6F3B8FF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w:t>
            </w:r>
          </w:p>
        </w:tc>
        <w:tc>
          <w:tcPr>
            <w:tcW w:w="1401" w:type="dxa"/>
            <w:tcBorders>
              <w:top w:val="nil"/>
              <w:left w:val="nil"/>
              <w:bottom w:val="single" w:color="000000" w:sz="4" w:space="0"/>
              <w:right w:val="single" w:color="000000" w:sz="4" w:space="0"/>
            </w:tcBorders>
            <w:shd w:val="clear" w:color="000000" w:fill="FFFFFF"/>
            <w:noWrap w:val="0"/>
            <w:vAlign w:val="center"/>
          </w:tcPr>
          <w:p w14:paraId="50350D5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五花肉</w:t>
            </w:r>
          </w:p>
        </w:tc>
        <w:tc>
          <w:tcPr>
            <w:tcW w:w="1647" w:type="dxa"/>
            <w:tcBorders>
              <w:top w:val="nil"/>
              <w:left w:val="nil"/>
              <w:bottom w:val="single" w:color="000000" w:sz="4" w:space="0"/>
              <w:right w:val="single" w:color="000000" w:sz="4" w:space="0"/>
            </w:tcBorders>
            <w:shd w:val="clear" w:color="000000" w:fill="FFFFFF"/>
            <w:noWrap w:val="0"/>
            <w:vAlign w:val="center"/>
          </w:tcPr>
          <w:p w14:paraId="00D4566C">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33346F2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4AC4B34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去毛、新鲜无注水，按要求加工</w:t>
            </w:r>
          </w:p>
        </w:tc>
      </w:tr>
      <w:tr w14:paraId="17223F7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0BD79DD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w:t>
            </w:r>
          </w:p>
        </w:tc>
        <w:tc>
          <w:tcPr>
            <w:tcW w:w="1401" w:type="dxa"/>
            <w:tcBorders>
              <w:top w:val="nil"/>
              <w:left w:val="nil"/>
              <w:bottom w:val="single" w:color="000000" w:sz="4" w:space="0"/>
              <w:right w:val="single" w:color="000000" w:sz="4" w:space="0"/>
            </w:tcBorders>
            <w:shd w:val="clear" w:color="000000" w:fill="FFFFFF"/>
            <w:noWrap w:val="0"/>
            <w:vAlign w:val="center"/>
          </w:tcPr>
          <w:p w14:paraId="1ADA605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猪大排</w:t>
            </w:r>
          </w:p>
        </w:tc>
        <w:tc>
          <w:tcPr>
            <w:tcW w:w="1647" w:type="dxa"/>
            <w:tcBorders>
              <w:top w:val="nil"/>
              <w:left w:val="nil"/>
              <w:bottom w:val="single" w:color="000000" w:sz="4" w:space="0"/>
              <w:right w:val="single" w:color="000000" w:sz="4" w:space="0"/>
            </w:tcBorders>
            <w:shd w:val="clear" w:color="000000" w:fill="FFFFFF"/>
            <w:noWrap w:val="0"/>
            <w:vAlign w:val="center"/>
          </w:tcPr>
          <w:p w14:paraId="5B871A71">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43BB5D6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3C06E40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有皮、去毛、新鲜无注水，按要求加工</w:t>
            </w:r>
          </w:p>
        </w:tc>
      </w:tr>
      <w:tr w14:paraId="3804C18F">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12879BC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8</w:t>
            </w:r>
          </w:p>
        </w:tc>
        <w:tc>
          <w:tcPr>
            <w:tcW w:w="1401" w:type="dxa"/>
            <w:tcBorders>
              <w:top w:val="nil"/>
              <w:left w:val="nil"/>
              <w:bottom w:val="single" w:color="000000" w:sz="4" w:space="0"/>
              <w:right w:val="single" w:color="000000" w:sz="4" w:space="0"/>
            </w:tcBorders>
            <w:shd w:val="clear" w:color="000000" w:fill="FFFFFF"/>
            <w:noWrap w:val="0"/>
            <w:vAlign w:val="center"/>
          </w:tcPr>
          <w:p w14:paraId="3A3E3BE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猪蹄</w:t>
            </w:r>
          </w:p>
        </w:tc>
        <w:tc>
          <w:tcPr>
            <w:tcW w:w="1647" w:type="dxa"/>
            <w:tcBorders>
              <w:top w:val="nil"/>
              <w:left w:val="nil"/>
              <w:bottom w:val="single" w:color="000000" w:sz="4" w:space="0"/>
              <w:right w:val="single" w:color="000000" w:sz="4" w:space="0"/>
            </w:tcBorders>
            <w:shd w:val="clear" w:color="000000" w:fill="FFFFFF"/>
            <w:noWrap w:val="0"/>
            <w:vAlign w:val="center"/>
          </w:tcPr>
          <w:p w14:paraId="54661BC5">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7A7B609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03B982B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去皮、新鲜无注水，按要求加工</w:t>
            </w:r>
          </w:p>
        </w:tc>
      </w:tr>
      <w:tr w14:paraId="5DA0769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6B08187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9</w:t>
            </w:r>
          </w:p>
        </w:tc>
        <w:tc>
          <w:tcPr>
            <w:tcW w:w="1401" w:type="dxa"/>
            <w:tcBorders>
              <w:top w:val="nil"/>
              <w:left w:val="nil"/>
              <w:bottom w:val="single" w:color="000000" w:sz="4" w:space="0"/>
              <w:right w:val="single" w:color="000000" w:sz="4" w:space="0"/>
            </w:tcBorders>
            <w:shd w:val="clear" w:color="000000" w:fill="FFFFFF"/>
            <w:noWrap w:val="0"/>
            <w:vAlign w:val="center"/>
          </w:tcPr>
          <w:p w14:paraId="182103B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前夹心</w:t>
            </w:r>
          </w:p>
        </w:tc>
        <w:tc>
          <w:tcPr>
            <w:tcW w:w="1647" w:type="dxa"/>
            <w:tcBorders>
              <w:top w:val="nil"/>
              <w:left w:val="nil"/>
              <w:bottom w:val="single" w:color="000000" w:sz="4" w:space="0"/>
              <w:right w:val="single" w:color="000000" w:sz="4" w:space="0"/>
            </w:tcBorders>
            <w:shd w:val="clear" w:color="000000" w:fill="FFFFFF"/>
            <w:noWrap w:val="0"/>
            <w:vAlign w:val="center"/>
          </w:tcPr>
          <w:p w14:paraId="07D82645">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05BF6C3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04ACC3B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去皮、新鲜无注水，按要求加工</w:t>
            </w:r>
          </w:p>
        </w:tc>
      </w:tr>
      <w:tr w14:paraId="0FF7704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113E854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10</w:t>
            </w:r>
          </w:p>
        </w:tc>
        <w:tc>
          <w:tcPr>
            <w:tcW w:w="1401" w:type="dxa"/>
            <w:tcBorders>
              <w:top w:val="nil"/>
              <w:left w:val="nil"/>
              <w:bottom w:val="single" w:color="000000" w:sz="4" w:space="0"/>
              <w:right w:val="single" w:color="000000" w:sz="4" w:space="0"/>
            </w:tcBorders>
            <w:shd w:val="clear" w:color="000000" w:fill="FFFFFF"/>
            <w:noWrap w:val="0"/>
            <w:vAlign w:val="center"/>
          </w:tcPr>
          <w:p w14:paraId="732C4F4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脚圈</w:t>
            </w:r>
          </w:p>
        </w:tc>
        <w:tc>
          <w:tcPr>
            <w:tcW w:w="1647" w:type="dxa"/>
            <w:tcBorders>
              <w:top w:val="nil"/>
              <w:left w:val="nil"/>
              <w:bottom w:val="single" w:color="000000" w:sz="4" w:space="0"/>
              <w:right w:val="single" w:color="000000" w:sz="4" w:space="0"/>
            </w:tcBorders>
            <w:shd w:val="clear" w:color="000000" w:fill="FFFFFF"/>
            <w:noWrap w:val="0"/>
            <w:vAlign w:val="center"/>
          </w:tcPr>
          <w:p w14:paraId="465F6121">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2DAC897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0CBBB6C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有皮、去毛、新鲜无注水，按要求加工</w:t>
            </w:r>
          </w:p>
        </w:tc>
      </w:tr>
      <w:tr w14:paraId="1CEEC60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37968DB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11</w:t>
            </w:r>
          </w:p>
        </w:tc>
        <w:tc>
          <w:tcPr>
            <w:tcW w:w="1401" w:type="dxa"/>
            <w:tcBorders>
              <w:top w:val="nil"/>
              <w:left w:val="nil"/>
              <w:bottom w:val="single" w:color="000000" w:sz="4" w:space="0"/>
              <w:right w:val="single" w:color="000000" w:sz="4" w:space="0"/>
            </w:tcBorders>
            <w:shd w:val="clear" w:color="000000" w:fill="FFFFFF"/>
            <w:noWrap w:val="0"/>
            <w:vAlign w:val="center"/>
          </w:tcPr>
          <w:p w14:paraId="6CED6C4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通水骨</w:t>
            </w:r>
          </w:p>
        </w:tc>
        <w:tc>
          <w:tcPr>
            <w:tcW w:w="1647" w:type="dxa"/>
            <w:tcBorders>
              <w:top w:val="nil"/>
              <w:left w:val="nil"/>
              <w:bottom w:val="single" w:color="000000" w:sz="4" w:space="0"/>
              <w:right w:val="single" w:color="000000" w:sz="4" w:space="0"/>
            </w:tcBorders>
            <w:shd w:val="clear" w:color="000000" w:fill="FFFFFF"/>
            <w:noWrap w:val="0"/>
            <w:vAlign w:val="center"/>
          </w:tcPr>
          <w:p w14:paraId="3FA03AB9">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1446750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3D03D1A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带肉、新鲜无注水，按要求加工</w:t>
            </w:r>
          </w:p>
        </w:tc>
      </w:tr>
      <w:tr w14:paraId="71E0D44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5840A1B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12</w:t>
            </w:r>
          </w:p>
        </w:tc>
        <w:tc>
          <w:tcPr>
            <w:tcW w:w="1401" w:type="dxa"/>
            <w:tcBorders>
              <w:top w:val="nil"/>
              <w:left w:val="nil"/>
              <w:bottom w:val="single" w:color="000000" w:sz="4" w:space="0"/>
              <w:right w:val="single" w:color="000000" w:sz="4" w:space="0"/>
            </w:tcBorders>
            <w:shd w:val="clear" w:color="000000" w:fill="FFFFFF"/>
            <w:noWrap w:val="0"/>
            <w:vAlign w:val="center"/>
          </w:tcPr>
          <w:p w14:paraId="30F8E9F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板油</w:t>
            </w:r>
          </w:p>
        </w:tc>
        <w:tc>
          <w:tcPr>
            <w:tcW w:w="1647" w:type="dxa"/>
            <w:tcBorders>
              <w:top w:val="nil"/>
              <w:left w:val="nil"/>
              <w:bottom w:val="single" w:color="000000" w:sz="4" w:space="0"/>
              <w:right w:val="single" w:color="000000" w:sz="4" w:space="0"/>
            </w:tcBorders>
            <w:shd w:val="clear" w:color="000000" w:fill="FFFFFF"/>
            <w:noWrap w:val="0"/>
            <w:vAlign w:val="center"/>
          </w:tcPr>
          <w:p w14:paraId="141384D8">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168DF86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553C157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白净、新鲜无注水，按要求加工</w:t>
            </w:r>
          </w:p>
        </w:tc>
      </w:tr>
      <w:tr w14:paraId="79D843C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59F3BD4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13</w:t>
            </w:r>
          </w:p>
        </w:tc>
        <w:tc>
          <w:tcPr>
            <w:tcW w:w="1401" w:type="dxa"/>
            <w:tcBorders>
              <w:top w:val="nil"/>
              <w:left w:val="nil"/>
              <w:bottom w:val="single" w:color="000000" w:sz="4" w:space="0"/>
              <w:right w:val="single" w:color="000000" w:sz="4" w:space="0"/>
            </w:tcBorders>
            <w:shd w:val="clear" w:color="000000" w:fill="FFFFFF"/>
            <w:noWrap w:val="0"/>
            <w:vAlign w:val="center"/>
          </w:tcPr>
          <w:p w14:paraId="539069B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猪肝</w:t>
            </w:r>
          </w:p>
        </w:tc>
        <w:tc>
          <w:tcPr>
            <w:tcW w:w="1647" w:type="dxa"/>
            <w:tcBorders>
              <w:top w:val="nil"/>
              <w:left w:val="nil"/>
              <w:bottom w:val="single" w:color="000000" w:sz="4" w:space="0"/>
              <w:right w:val="single" w:color="000000" w:sz="4" w:space="0"/>
            </w:tcBorders>
            <w:shd w:val="clear" w:color="000000" w:fill="FFFFFF"/>
            <w:noWrap w:val="0"/>
            <w:vAlign w:val="center"/>
          </w:tcPr>
          <w:p w14:paraId="73DEBE6D">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172DADE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6A0E1B0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新鲜，按要求加工</w:t>
            </w:r>
          </w:p>
        </w:tc>
      </w:tr>
      <w:tr w14:paraId="001D083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123DA37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14</w:t>
            </w:r>
          </w:p>
        </w:tc>
        <w:tc>
          <w:tcPr>
            <w:tcW w:w="1401" w:type="dxa"/>
            <w:tcBorders>
              <w:top w:val="nil"/>
              <w:left w:val="nil"/>
              <w:bottom w:val="single" w:color="000000" w:sz="4" w:space="0"/>
              <w:right w:val="single" w:color="000000" w:sz="4" w:space="0"/>
            </w:tcBorders>
            <w:shd w:val="clear" w:color="000000" w:fill="FFFFFF"/>
            <w:noWrap w:val="0"/>
            <w:vAlign w:val="center"/>
          </w:tcPr>
          <w:p w14:paraId="574B507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牛腩</w:t>
            </w:r>
          </w:p>
        </w:tc>
        <w:tc>
          <w:tcPr>
            <w:tcW w:w="1647" w:type="dxa"/>
            <w:tcBorders>
              <w:top w:val="nil"/>
              <w:left w:val="nil"/>
              <w:bottom w:val="single" w:color="000000" w:sz="4" w:space="0"/>
              <w:right w:val="single" w:color="000000" w:sz="4" w:space="0"/>
            </w:tcBorders>
            <w:shd w:val="clear" w:color="000000" w:fill="FFFFFF"/>
            <w:noWrap w:val="0"/>
            <w:vAlign w:val="center"/>
          </w:tcPr>
          <w:p w14:paraId="645B798D">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55507DF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5C3CB90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新鲜无注水，按要求加工</w:t>
            </w:r>
          </w:p>
        </w:tc>
      </w:tr>
      <w:tr w14:paraId="51D8A59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1F1CC5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15</w:t>
            </w:r>
          </w:p>
        </w:tc>
        <w:tc>
          <w:tcPr>
            <w:tcW w:w="1401" w:type="dxa"/>
            <w:tcBorders>
              <w:top w:val="nil"/>
              <w:left w:val="nil"/>
              <w:bottom w:val="single" w:color="000000" w:sz="4" w:space="0"/>
              <w:right w:val="single" w:color="000000" w:sz="4" w:space="0"/>
            </w:tcBorders>
            <w:shd w:val="clear" w:color="000000" w:fill="FFFFFF"/>
            <w:noWrap w:val="0"/>
            <w:vAlign w:val="center"/>
          </w:tcPr>
          <w:p w14:paraId="1F9C1CF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鱼饺</w:t>
            </w:r>
          </w:p>
        </w:tc>
        <w:tc>
          <w:tcPr>
            <w:tcW w:w="1647" w:type="dxa"/>
            <w:tcBorders>
              <w:top w:val="nil"/>
              <w:left w:val="nil"/>
              <w:bottom w:val="single" w:color="000000" w:sz="4" w:space="0"/>
              <w:right w:val="single" w:color="000000" w:sz="4" w:space="0"/>
            </w:tcBorders>
            <w:shd w:val="clear" w:color="000000" w:fill="FFFFFF"/>
            <w:noWrap w:val="0"/>
            <w:vAlign w:val="center"/>
          </w:tcPr>
          <w:p w14:paraId="7AC6693E">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721765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420B875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纯草鱼肉、</w:t>
            </w:r>
            <w:r>
              <w:rPr>
                <w:rStyle w:val="267"/>
                <w:lang w:val="en-US" w:eastAsia="zh-CN" w:bidi="ar"/>
              </w:rPr>
              <w:t>新鲜，无异味</w:t>
            </w:r>
          </w:p>
        </w:tc>
      </w:tr>
      <w:tr w14:paraId="40D7154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70B1036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16</w:t>
            </w:r>
          </w:p>
        </w:tc>
        <w:tc>
          <w:tcPr>
            <w:tcW w:w="1401" w:type="dxa"/>
            <w:tcBorders>
              <w:top w:val="nil"/>
              <w:left w:val="nil"/>
              <w:bottom w:val="single" w:color="000000" w:sz="4" w:space="0"/>
              <w:right w:val="single" w:color="000000" w:sz="4" w:space="0"/>
            </w:tcBorders>
            <w:shd w:val="clear" w:color="000000" w:fill="FFFFFF"/>
            <w:noWrap w:val="0"/>
            <w:vAlign w:val="center"/>
          </w:tcPr>
          <w:p w14:paraId="394BC4D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鱼圆</w:t>
            </w:r>
          </w:p>
        </w:tc>
        <w:tc>
          <w:tcPr>
            <w:tcW w:w="1647" w:type="dxa"/>
            <w:tcBorders>
              <w:top w:val="nil"/>
              <w:left w:val="nil"/>
              <w:bottom w:val="single" w:color="000000" w:sz="4" w:space="0"/>
              <w:right w:val="single" w:color="000000" w:sz="4" w:space="0"/>
            </w:tcBorders>
            <w:shd w:val="clear" w:color="000000" w:fill="FFFFFF"/>
            <w:noWrap w:val="0"/>
            <w:vAlign w:val="center"/>
          </w:tcPr>
          <w:p w14:paraId="38A81979">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2F384D0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68298D4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纯草鱼肉、</w:t>
            </w:r>
            <w:r>
              <w:rPr>
                <w:rStyle w:val="267"/>
                <w:lang w:val="en-US" w:eastAsia="zh-CN" w:bidi="ar"/>
              </w:rPr>
              <w:t>新鲜，无异味</w:t>
            </w:r>
          </w:p>
        </w:tc>
      </w:tr>
      <w:tr w14:paraId="2781378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ign w:val="center"/>
          </w:tcPr>
          <w:p w14:paraId="346B40D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17</w:t>
            </w:r>
          </w:p>
        </w:tc>
        <w:tc>
          <w:tcPr>
            <w:tcW w:w="1401" w:type="dxa"/>
            <w:tcBorders>
              <w:top w:val="nil"/>
              <w:left w:val="nil"/>
              <w:bottom w:val="single" w:color="000000" w:sz="4" w:space="0"/>
              <w:right w:val="single" w:color="000000" w:sz="4" w:space="0"/>
            </w:tcBorders>
            <w:shd w:val="clear" w:color="000000" w:fill="FFFFFF"/>
            <w:noWrap w:val="0"/>
            <w:vAlign w:val="center"/>
          </w:tcPr>
          <w:p w14:paraId="226FEC5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咸腿肉</w:t>
            </w:r>
          </w:p>
        </w:tc>
        <w:tc>
          <w:tcPr>
            <w:tcW w:w="1647" w:type="dxa"/>
            <w:tcBorders>
              <w:top w:val="nil"/>
              <w:left w:val="nil"/>
              <w:bottom w:val="single" w:color="000000" w:sz="4" w:space="0"/>
              <w:right w:val="single" w:color="000000" w:sz="4" w:space="0"/>
            </w:tcBorders>
            <w:shd w:val="clear" w:color="000000" w:fill="FFFFFF"/>
            <w:noWrap w:val="0"/>
            <w:vAlign w:val="center"/>
          </w:tcPr>
          <w:p w14:paraId="272DE94B">
            <w:pPr>
              <w:jc w:val="center"/>
              <w:rPr>
                <w:rFonts w:ascii="宋体" w:hAnsi="宋体" w:cs="宋体"/>
                <w:bCs/>
              </w:rPr>
            </w:pPr>
          </w:p>
        </w:tc>
        <w:tc>
          <w:tcPr>
            <w:tcW w:w="1230" w:type="dxa"/>
            <w:tcBorders>
              <w:top w:val="nil"/>
              <w:left w:val="nil"/>
              <w:bottom w:val="single" w:color="000000" w:sz="4" w:space="0"/>
              <w:right w:val="single" w:color="000000" w:sz="4" w:space="0"/>
            </w:tcBorders>
            <w:shd w:val="clear" w:color="000000" w:fill="FFFFFF"/>
            <w:noWrap w:val="0"/>
            <w:vAlign w:val="center"/>
          </w:tcPr>
          <w:p w14:paraId="7F56D12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963" w:type="dxa"/>
            <w:tcBorders>
              <w:top w:val="nil"/>
              <w:left w:val="nil"/>
              <w:bottom w:val="single" w:color="000000" w:sz="4" w:space="0"/>
              <w:right w:val="single" w:color="000000" w:sz="4" w:space="0"/>
            </w:tcBorders>
            <w:shd w:val="clear" w:color="000000" w:fill="FFFFFF"/>
            <w:noWrap w:val="0"/>
            <w:vAlign w:val="center"/>
          </w:tcPr>
          <w:p w14:paraId="2533225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带皮、无异味，按要求加工</w:t>
            </w:r>
          </w:p>
        </w:tc>
      </w:tr>
    </w:tbl>
    <w:p w14:paraId="2532A362">
      <w:pPr>
        <w:spacing w:line="540" w:lineRule="exact"/>
        <w:ind w:firstLine="480"/>
        <w:rPr>
          <w:rFonts w:hint="eastAsia" w:ascii="宋体" w:hAnsi="宋体" w:cs="宋体"/>
          <w:color w:val="000000"/>
          <w:sz w:val="24"/>
        </w:rPr>
      </w:pPr>
    </w:p>
    <w:p w14:paraId="5A8C1961">
      <w:pPr>
        <w:spacing w:line="540" w:lineRule="exact"/>
        <w:ind w:firstLine="482"/>
        <w:rPr>
          <w:rFonts w:hint="eastAsia" w:ascii="宋体" w:hAnsi="宋体" w:cs="宋体"/>
          <w:b/>
          <w:bCs/>
          <w:color w:val="000000"/>
          <w:sz w:val="24"/>
        </w:rPr>
      </w:pPr>
      <w:r>
        <w:rPr>
          <w:rFonts w:hint="eastAsia" w:ascii="宋体" w:hAnsi="宋体" w:cs="宋体"/>
          <w:b/>
          <w:bCs/>
          <w:color w:val="000000"/>
          <w:sz w:val="24"/>
        </w:rPr>
        <w:t>2）蛋品类（包含但不限于）</w:t>
      </w:r>
    </w:p>
    <w:tbl>
      <w:tblPr>
        <w:tblStyle w:val="45"/>
        <w:tblW w:w="7575" w:type="dxa"/>
        <w:tblInd w:w="-15" w:type="dxa"/>
        <w:tblLayout w:type="autofit"/>
        <w:tblCellMar>
          <w:top w:w="0" w:type="dxa"/>
          <w:left w:w="108" w:type="dxa"/>
          <w:bottom w:w="0" w:type="dxa"/>
          <w:right w:w="108" w:type="dxa"/>
        </w:tblCellMar>
      </w:tblPr>
      <w:tblGrid>
        <w:gridCol w:w="1080"/>
        <w:gridCol w:w="1080"/>
        <w:gridCol w:w="2620"/>
        <w:gridCol w:w="2795"/>
      </w:tblGrid>
      <w:tr w14:paraId="3EE77CC5">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AF110A2">
            <w:pPr>
              <w:widowControl/>
              <w:jc w:val="center"/>
              <w:rPr>
                <w:rFonts w:ascii="宋体" w:hAnsi="宋体" w:cs="宋体"/>
                <w:bCs/>
              </w:rPr>
            </w:pPr>
            <w:r>
              <w:rPr>
                <w:rFonts w:hint="eastAsia" w:ascii="宋体" w:hAnsi="宋体" w:cs="宋体"/>
                <w:bCs/>
              </w:rPr>
              <w:t>序号</w:t>
            </w:r>
          </w:p>
        </w:tc>
        <w:tc>
          <w:tcPr>
            <w:tcW w:w="1080" w:type="dxa"/>
            <w:tcBorders>
              <w:top w:val="single" w:color="000000" w:sz="4" w:space="0"/>
              <w:left w:val="nil"/>
              <w:bottom w:val="single" w:color="000000" w:sz="4" w:space="0"/>
              <w:right w:val="single" w:color="000000" w:sz="4" w:space="0"/>
            </w:tcBorders>
            <w:shd w:val="clear" w:color="000000" w:fill="FFFFFF"/>
            <w:noWrap w:val="0"/>
            <w:vAlign w:val="center"/>
          </w:tcPr>
          <w:p w14:paraId="0B80BD7E">
            <w:pPr>
              <w:widowControl/>
              <w:jc w:val="center"/>
              <w:rPr>
                <w:rFonts w:ascii="宋体" w:hAnsi="宋体" w:cs="宋体"/>
                <w:bCs/>
              </w:rPr>
            </w:pPr>
            <w:r>
              <w:rPr>
                <w:rFonts w:hint="eastAsia" w:ascii="宋体" w:hAnsi="宋体" w:cs="宋体"/>
                <w:bCs/>
              </w:rPr>
              <w:t>品名</w:t>
            </w:r>
          </w:p>
        </w:tc>
        <w:tc>
          <w:tcPr>
            <w:tcW w:w="2620" w:type="dxa"/>
            <w:tcBorders>
              <w:top w:val="single" w:color="000000" w:sz="4" w:space="0"/>
              <w:left w:val="nil"/>
              <w:bottom w:val="single" w:color="000000" w:sz="4" w:space="0"/>
              <w:right w:val="single" w:color="000000" w:sz="4" w:space="0"/>
            </w:tcBorders>
            <w:shd w:val="clear" w:color="000000" w:fill="FFFFFF"/>
            <w:noWrap w:val="0"/>
            <w:vAlign w:val="center"/>
          </w:tcPr>
          <w:p w14:paraId="01967C87">
            <w:pPr>
              <w:widowControl/>
              <w:ind w:firstLine="735"/>
              <w:rPr>
                <w:rFonts w:ascii="宋体" w:hAnsi="宋体" w:cs="宋体"/>
                <w:bCs/>
              </w:rPr>
            </w:pPr>
            <w:r>
              <w:rPr>
                <w:rFonts w:hint="eastAsia" w:ascii="宋体" w:hAnsi="宋体" w:cs="宋体"/>
                <w:bCs/>
              </w:rPr>
              <w:t>计量单位</w:t>
            </w:r>
          </w:p>
        </w:tc>
        <w:tc>
          <w:tcPr>
            <w:tcW w:w="2795" w:type="dxa"/>
            <w:tcBorders>
              <w:top w:val="single" w:color="000000" w:sz="4" w:space="0"/>
              <w:left w:val="nil"/>
              <w:bottom w:val="single" w:color="000000" w:sz="4" w:space="0"/>
              <w:right w:val="single" w:color="000000" w:sz="4" w:space="0"/>
            </w:tcBorders>
            <w:shd w:val="clear" w:color="000000" w:fill="FFFFFF"/>
            <w:noWrap/>
            <w:vAlign w:val="center"/>
          </w:tcPr>
          <w:p w14:paraId="0EB48021">
            <w:pPr>
              <w:widowControl/>
              <w:jc w:val="center"/>
              <w:rPr>
                <w:rFonts w:ascii="宋体" w:hAnsi="宋体" w:cs="宋体"/>
                <w:bCs/>
              </w:rPr>
            </w:pPr>
            <w:r>
              <w:rPr>
                <w:rFonts w:hint="eastAsia" w:ascii="宋体" w:hAnsi="宋体" w:cs="宋体"/>
                <w:bCs/>
              </w:rPr>
              <w:t>要求</w:t>
            </w:r>
          </w:p>
        </w:tc>
      </w:tr>
      <w:tr w14:paraId="08670C68">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40384E3C">
            <w:pPr>
              <w:widowControl/>
              <w:jc w:val="center"/>
              <w:rPr>
                <w:rFonts w:ascii="宋体" w:hAnsi="宋体" w:cs="宋体"/>
                <w:bCs/>
              </w:rPr>
            </w:pPr>
            <w:r>
              <w:rPr>
                <w:rFonts w:hint="eastAsia" w:ascii="宋体" w:hAnsi="宋体" w:cs="宋体"/>
                <w:bCs/>
              </w:rPr>
              <w:t>1</w:t>
            </w:r>
          </w:p>
        </w:tc>
        <w:tc>
          <w:tcPr>
            <w:tcW w:w="1080" w:type="dxa"/>
            <w:tcBorders>
              <w:top w:val="nil"/>
              <w:left w:val="nil"/>
              <w:bottom w:val="single" w:color="000000" w:sz="4" w:space="0"/>
              <w:right w:val="single" w:color="000000" w:sz="4" w:space="0"/>
            </w:tcBorders>
            <w:shd w:val="clear" w:color="000000" w:fill="FFFFFF"/>
            <w:noWrap w:val="0"/>
            <w:vAlign w:val="center"/>
          </w:tcPr>
          <w:p w14:paraId="3B7DDBD9">
            <w:pPr>
              <w:widowControl/>
              <w:jc w:val="center"/>
              <w:rPr>
                <w:rFonts w:ascii="宋体" w:hAnsi="宋体" w:cs="宋体"/>
                <w:bCs/>
              </w:rPr>
            </w:pPr>
            <w:r>
              <w:rPr>
                <w:rFonts w:hint="eastAsia" w:ascii="宋体" w:hAnsi="宋体" w:cs="宋体"/>
                <w:bCs/>
              </w:rPr>
              <w:t>鸡蛋</w:t>
            </w:r>
          </w:p>
        </w:tc>
        <w:tc>
          <w:tcPr>
            <w:tcW w:w="2620" w:type="dxa"/>
            <w:tcBorders>
              <w:top w:val="nil"/>
              <w:left w:val="nil"/>
              <w:bottom w:val="single" w:color="000000" w:sz="4" w:space="0"/>
              <w:right w:val="single" w:color="000000" w:sz="4" w:space="0"/>
            </w:tcBorders>
            <w:shd w:val="clear" w:color="000000" w:fill="FFFFFF"/>
            <w:noWrap w:val="0"/>
            <w:vAlign w:val="center"/>
          </w:tcPr>
          <w:p w14:paraId="18430A7A">
            <w:pPr>
              <w:widowControl/>
              <w:jc w:val="center"/>
              <w:rPr>
                <w:rFonts w:ascii="宋体" w:hAnsi="宋体" w:cs="宋体"/>
                <w:bCs/>
              </w:rPr>
            </w:pPr>
            <w:r>
              <w:rPr>
                <w:rFonts w:hint="eastAsia" w:ascii="宋体" w:hAnsi="宋体" w:cs="宋体"/>
                <w:bCs/>
              </w:rPr>
              <w:t xml:space="preserve"> </w:t>
            </w:r>
          </w:p>
          <w:p w14:paraId="66658DEE">
            <w:pPr>
              <w:widowControl/>
              <w:jc w:val="center"/>
              <w:rPr>
                <w:rFonts w:ascii="宋体" w:hAnsi="宋体" w:cs="宋体"/>
                <w:bCs/>
              </w:rPr>
            </w:pPr>
            <w:r>
              <w:rPr>
                <w:rFonts w:hint="eastAsia" w:ascii="宋体" w:hAnsi="宋体" w:cs="宋体"/>
                <w:bCs/>
              </w:rPr>
              <w:t>斤</w:t>
            </w:r>
          </w:p>
        </w:tc>
        <w:tc>
          <w:tcPr>
            <w:tcW w:w="2795" w:type="dxa"/>
            <w:tcBorders>
              <w:top w:val="nil"/>
              <w:left w:val="nil"/>
              <w:bottom w:val="single" w:color="000000" w:sz="4" w:space="0"/>
              <w:right w:val="single" w:color="000000" w:sz="4" w:space="0"/>
            </w:tcBorders>
            <w:shd w:val="clear" w:color="000000" w:fill="FFFFFF"/>
            <w:noWrap w:val="0"/>
            <w:vAlign w:val="center"/>
          </w:tcPr>
          <w:p w14:paraId="3D7ABF73">
            <w:pPr>
              <w:widowControl/>
              <w:jc w:val="center"/>
              <w:rPr>
                <w:rFonts w:ascii="宋体" w:hAnsi="宋体" w:cs="宋体"/>
                <w:bCs/>
              </w:rPr>
            </w:pPr>
            <w:r>
              <w:rPr>
                <w:rFonts w:hint="eastAsia" w:ascii="宋体" w:hAnsi="宋体" w:cs="宋体"/>
                <w:bCs/>
              </w:rPr>
              <w:t>大小均匀，新鲜无破损</w:t>
            </w:r>
          </w:p>
        </w:tc>
      </w:tr>
      <w:tr w14:paraId="1A96352A">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48B4F2CD">
            <w:pPr>
              <w:widowControl/>
              <w:jc w:val="center"/>
              <w:rPr>
                <w:rFonts w:ascii="宋体" w:hAnsi="宋体" w:cs="宋体"/>
                <w:bCs/>
              </w:rPr>
            </w:pPr>
            <w:r>
              <w:rPr>
                <w:rFonts w:hint="eastAsia" w:ascii="宋体" w:hAnsi="宋体" w:cs="宋体"/>
                <w:bCs/>
              </w:rPr>
              <w:t>2</w:t>
            </w:r>
          </w:p>
        </w:tc>
        <w:tc>
          <w:tcPr>
            <w:tcW w:w="1080" w:type="dxa"/>
            <w:tcBorders>
              <w:top w:val="nil"/>
              <w:left w:val="nil"/>
              <w:bottom w:val="single" w:color="000000" w:sz="4" w:space="0"/>
              <w:right w:val="single" w:color="000000" w:sz="4" w:space="0"/>
            </w:tcBorders>
            <w:shd w:val="clear" w:color="000000" w:fill="FFFFFF"/>
            <w:noWrap w:val="0"/>
            <w:vAlign w:val="center"/>
          </w:tcPr>
          <w:p w14:paraId="365DB0F8">
            <w:pPr>
              <w:widowControl/>
              <w:jc w:val="center"/>
              <w:rPr>
                <w:rFonts w:ascii="宋体" w:hAnsi="宋体" w:cs="宋体"/>
                <w:bCs/>
              </w:rPr>
            </w:pPr>
            <w:r>
              <w:rPr>
                <w:rFonts w:hint="eastAsia" w:ascii="宋体" w:hAnsi="宋体" w:cs="宋体"/>
                <w:bCs/>
              </w:rPr>
              <w:t>鸭蛋</w:t>
            </w:r>
          </w:p>
        </w:tc>
        <w:tc>
          <w:tcPr>
            <w:tcW w:w="2620" w:type="dxa"/>
            <w:tcBorders>
              <w:top w:val="nil"/>
              <w:left w:val="nil"/>
              <w:bottom w:val="single" w:color="000000" w:sz="4" w:space="0"/>
              <w:right w:val="single" w:color="000000" w:sz="4" w:space="0"/>
            </w:tcBorders>
            <w:shd w:val="clear" w:color="000000" w:fill="FFFFFF"/>
            <w:noWrap w:val="0"/>
            <w:vAlign w:val="center"/>
          </w:tcPr>
          <w:p w14:paraId="28A4717D">
            <w:pPr>
              <w:widowControl/>
              <w:jc w:val="center"/>
              <w:rPr>
                <w:rFonts w:ascii="宋体" w:hAnsi="宋体" w:cs="宋体"/>
                <w:bCs/>
              </w:rPr>
            </w:pPr>
            <w:r>
              <w:rPr>
                <w:rFonts w:hint="eastAsia" w:ascii="宋体" w:hAnsi="宋体" w:cs="宋体"/>
                <w:bCs/>
              </w:rPr>
              <w:t>　</w:t>
            </w:r>
          </w:p>
          <w:p w14:paraId="2B6981CB">
            <w:pPr>
              <w:widowControl/>
              <w:jc w:val="center"/>
              <w:rPr>
                <w:rFonts w:ascii="宋体" w:hAnsi="宋体" w:cs="宋体"/>
                <w:bCs/>
              </w:rPr>
            </w:pPr>
            <w:r>
              <w:rPr>
                <w:rFonts w:hint="eastAsia" w:ascii="宋体" w:hAnsi="宋体" w:cs="宋体"/>
                <w:bCs/>
              </w:rPr>
              <w:t>斤</w:t>
            </w:r>
          </w:p>
        </w:tc>
        <w:tc>
          <w:tcPr>
            <w:tcW w:w="2795" w:type="dxa"/>
            <w:tcBorders>
              <w:top w:val="nil"/>
              <w:left w:val="nil"/>
              <w:bottom w:val="single" w:color="000000" w:sz="4" w:space="0"/>
              <w:right w:val="single" w:color="000000" w:sz="4" w:space="0"/>
            </w:tcBorders>
            <w:shd w:val="clear" w:color="000000" w:fill="FFFFFF"/>
            <w:noWrap w:val="0"/>
            <w:vAlign w:val="center"/>
          </w:tcPr>
          <w:p w14:paraId="6998BF36">
            <w:pPr>
              <w:widowControl/>
              <w:jc w:val="center"/>
              <w:rPr>
                <w:rFonts w:ascii="宋体" w:hAnsi="宋体" w:cs="宋体"/>
                <w:bCs/>
              </w:rPr>
            </w:pPr>
            <w:r>
              <w:rPr>
                <w:rFonts w:hint="eastAsia" w:ascii="宋体" w:hAnsi="宋体" w:cs="宋体"/>
                <w:bCs/>
              </w:rPr>
              <w:t>大小均匀，新鲜无破损</w:t>
            </w:r>
          </w:p>
        </w:tc>
      </w:tr>
    </w:tbl>
    <w:p w14:paraId="3C622ABD">
      <w:pPr>
        <w:spacing w:line="540" w:lineRule="exact"/>
        <w:ind w:firstLine="480"/>
        <w:rPr>
          <w:rFonts w:hint="eastAsia" w:ascii="宋体" w:hAnsi="宋体" w:cs="宋体"/>
          <w:color w:val="000000"/>
          <w:sz w:val="24"/>
        </w:rPr>
      </w:pPr>
    </w:p>
    <w:p w14:paraId="58EFE21A">
      <w:pPr>
        <w:spacing w:line="540" w:lineRule="exact"/>
        <w:ind w:firstLine="482"/>
        <w:rPr>
          <w:rFonts w:hint="eastAsia" w:ascii="宋体" w:hAnsi="宋体" w:cs="宋体"/>
          <w:b/>
          <w:bCs/>
          <w:color w:val="000000"/>
          <w:sz w:val="24"/>
        </w:rPr>
      </w:pPr>
      <w:r>
        <w:rPr>
          <w:rFonts w:hint="eastAsia" w:ascii="宋体" w:hAnsi="宋体" w:cs="宋体"/>
          <w:b/>
          <w:bCs/>
          <w:color w:val="000000"/>
          <w:sz w:val="24"/>
        </w:rPr>
        <w:t>（2）蔬菜瓜果类（包含但不限于）</w:t>
      </w:r>
    </w:p>
    <w:tbl>
      <w:tblPr>
        <w:tblStyle w:val="45"/>
        <w:tblW w:w="8804" w:type="dxa"/>
        <w:tblInd w:w="-15" w:type="dxa"/>
        <w:tblLayout w:type="autofit"/>
        <w:tblCellMar>
          <w:top w:w="0" w:type="dxa"/>
          <w:left w:w="108" w:type="dxa"/>
          <w:bottom w:w="0" w:type="dxa"/>
          <w:right w:w="108" w:type="dxa"/>
        </w:tblCellMar>
      </w:tblPr>
      <w:tblGrid>
        <w:gridCol w:w="846"/>
        <w:gridCol w:w="1628"/>
        <w:gridCol w:w="1392"/>
        <w:gridCol w:w="1252"/>
        <w:gridCol w:w="3686"/>
      </w:tblGrid>
      <w:tr w14:paraId="47D80910">
        <w:tblPrEx>
          <w:tblCellMar>
            <w:top w:w="0" w:type="dxa"/>
            <w:left w:w="108" w:type="dxa"/>
            <w:bottom w:w="0" w:type="dxa"/>
            <w:right w:w="108" w:type="dxa"/>
          </w:tblCellMar>
        </w:tblPrEx>
        <w:trPr>
          <w:trHeight w:val="660" w:hRule="atLeast"/>
        </w:trPr>
        <w:tc>
          <w:tcPr>
            <w:tcW w:w="846"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85C6278">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序号</w:t>
            </w:r>
          </w:p>
        </w:tc>
        <w:tc>
          <w:tcPr>
            <w:tcW w:w="1628" w:type="dxa"/>
            <w:tcBorders>
              <w:top w:val="single" w:color="000000" w:sz="4" w:space="0"/>
              <w:left w:val="nil"/>
              <w:bottom w:val="single" w:color="000000" w:sz="4" w:space="0"/>
              <w:right w:val="single" w:color="000000" w:sz="4" w:space="0"/>
            </w:tcBorders>
            <w:shd w:val="clear" w:color="000000" w:fill="FFFFFF"/>
            <w:noWrap w:val="0"/>
            <w:vAlign w:val="center"/>
          </w:tcPr>
          <w:p w14:paraId="3AE3699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 xml:space="preserve"> </w:t>
            </w:r>
            <w:r>
              <w:rPr>
                <w:rStyle w:val="268"/>
                <w:lang w:val="en-US" w:eastAsia="zh-CN" w:bidi="ar"/>
              </w:rPr>
              <w:t>品名</w:t>
            </w:r>
          </w:p>
        </w:tc>
        <w:tc>
          <w:tcPr>
            <w:tcW w:w="1392" w:type="dxa"/>
            <w:tcBorders>
              <w:top w:val="single" w:color="000000" w:sz="4" w:space="0"/>
              <w:left w:val="nil"/>
              <w:bottom w:val="single" w:color="000000" w:sz="4" w:space="0"/>
              <w:right w:val="single" w:color="000000" w:sz="4" w:space="0"/>
            </w:tcBorders>
            <w:shd w:val="clear" w:color="000000" w:fill="FFFFFF"/>
            <w:noWrap w:val="0"/>
            <w:vAlign w:val="center"/>
          </w:tcPr>
          <w:p w14:paraId="3A298B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规格</w:t>
            </w:r>
          </w:p>
        </w:tc>
        <w:tc>
          <w:tcPr>
            <w:tcW w:w="1252" w:type="dxa"/>
            <w:tcBorders>
              <w:top w:val="single" w:color="000000" w:sz="4" w:space="0"/>
              <w:left w:val="nil"/>
              <w:bottom w:val="single" w:color="000000" w:sz="4" w:space="0"/>
              <w:right w:val="single" w:color="000000" w:sz="4" w:space="0"/>
            </w:tcBorders>
            <w:shd w:val="clear" w:color="000000" w:fill="FFFFFF"/>
            <w:noWrap w:val="0"/>
            <w:vAlign w:val="center"/>
          </w:tcPr>
          <w:p w14:paraId="74A18F5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计量单位</w:t>
            </w:r>
          </w:p>
        </w:tc>
        <w:tc>
          <w:tcPr>
            <w:tcW w:w="3686" w:type="dxa"/>
            <w:tcBorders>
              <w:top w:val="single" w:color="000000" w:sz="4" w:space="0"/>
              <w:left w:val="nil"/>
              <w:bottom w:val="single" w:color="000000" w:sz="4" w:space="0"/>
              <w:right w:val="single" w:color="000000" w:sz="4" w:space="0"/>
            </w:tcBorders>
            <w:shd w:val="clear" w:color="000000" w:fill="FFFFFF"/>
            <w:noWrap/>
            <w:vAlign w:val="center"/>
          </w:tcPr>
          <w:p w14:paraId="6965D01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要求</w:t>
            </w:r>
          </w:p>
        </w:tc>
      </w:tr>
      <w:tr w14:paraId="51EEFAF7">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270739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w:t>
            </w:r>
          </w:p>
        </w:tc>
        <w:tc>
          <w:tcPr>
            <w:tcW w:w="1628" w:type="dxa"/>
            <w:tcBorders>
              <w:top w:val="nil"/>
              <w:left w:val="nil"/>
              <w:bottom w:val="single" w:color="000000" w:sz="4" w:space="0"/>
              <w:right w:val="single" w:color="000000" w:sz="4" w:space="0"/>
            </w:tcBorders>
            <w:shd w:val="clear" w:color="000000" w:fill="FFFFFF"/>
            <w:noWrap w:val="0"/>
            <w:vAlign w:val="center"/>
          </w:tcPr>
          <w:p w14:paraId="3A07B30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青菜</w:t>
            </w:r>
          </w:p>
        </w:tc>
        <w:tc>
          <w:tcPr>
            <w:tcW w:w="1392" w:type="dxa"/>
            <w:tcBorders>
              <w:top w:val="nil"/>
              <w:left w:val="nil"/>
              <w:bottom w:val="single" w:color="000000" w:sz="4" w:space="0"/>
              <w:right w:val="single" w:color="000000" w:sz="4" w:space="0"/>
            </w:tcBorders>
            <w:shd w:val="clear" w:color="000000" w:fill="FFFFFF"/>
            <w:noWrap w:val="0"/>
            <w:vAlign w:val="center"/>
          </w:tcPr>
          <w:p w14:paraId="030406C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4BEAB62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7D01B7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1D8C300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19DB77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w:t>
            </w:r>
          </w:p>
        </w:tc>
        <w:tc>
          <w:tcPr>
            <w:tcW w:w="1628" w:type="dxa"/>
            <w:tcBorders>
              <w:top w:val="nil"/>
              <w:left w:val="nil"/>
              <w:bottom w:val="single" w:color="000000" w:sz="4" w:space="0"/>
              <w:right w:val="single" w:color="000000" w:sz="4" w:space="0"/>
            </w:tcBorders>
            <w:shd w:val="clear" w:color="000000" w:fill="FFFFFF"/>
            <w:noWrap w:val="0"/>
            <w:vAlign w:val="center"/>
          </w:tcPr>
          <w:p w14:paraId="5738984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白菜</w:t>
            </w:r>
          </w:p>
        </w:tc>
        <w:tc>
          <w:tcPr>
            <w:tcW w:w="1392" w:type="dxa"/>
            <w:tcBorders>
              <w:top w:val="nil"/>
              <w:left w:val="nil"/>
              <w:bottom w:val="single" w:color="000000" w:sz="4" w:space="0"/>
              <w:right w:val="single" w:color="000000" w:sz="4" w:space="0"/>
            </w:tcBorders>
            <w:shd w:val="clear" w:color="000000" w:fill="FFFFFF"/>
            <w:noWrap w:val="0"/>
            <w:vAlign w:val="center"/>
          </w:tcPr>
          <w:p w14:paraId="7B67170F">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FE94A3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F78FDA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新鲜，无烂心</w:t>
            </w:r>
          </w:p>
        </w:tc>
      </w:tr>
      <w:tr w14:paraId="1597046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EE4A00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w:t>
            </w:r>
          </w:p>
        </w:tc>
        <w:tc>
          <w:tcPr>
            <w:tcW w:w="1628" w:type="dxa"/>
            <w:tcBorders>
              <w:top w:val="nil"/>
              <w:left w:val="nil"/>
              <w:bottom w:val="single" w:color="000000" w:sz="4" w:space="0"/>
              <w:right w:val="single" w:color="000000" w:sz="4" w:space="0"/>
            </w:tcBorders>
            <w:shd w:val="clear" w:color="000000" w:fill="FFFFFF"/>
            <w:noWrap w:val="0"/>
            <w:vAlign w:val="center"/>
          </w:tcPr>
          <w:p w14:paraId="6987A5B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包菜</w:t>
            </w:r>
          </w:p>
        </w:tc>
        <w:tc>
          <w:tcPr>
            <w:tcW w:w="1392" w:type="dxa"/>
            <w:tcBorders>
              <w:top w:val="nil"/>
              <w:left w:val="nil"/>
              <w:bottom w:val="single" w:color="000000" w:sz="4" w:space="0"/>
              <w:right w:val="single" w:color="000000" w:sz="4" w:space="0"/>
            </w:tcBorders>
            <w:shd w:val="clear" w:color="000000" w:fill="FFFFFF"/>
            <w:noWrap w:val="0"/>
            <w:vAlign w:val="center"/>
          </w:tcPr>
          <w:p w14:paraId="68CADCD3">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78A022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565ACE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5D4CB00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BFFB14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w:t>
            </w:r>
          </w:p>
        </w:tc>
        <w:tc>
          <w:tcPr>
            <w:tcW w:w="1628" w:type="dxa"/>
            <w:tcBorders>
              <w:top w:val="nil"/>
              <w:left w:val="nil"/>
              <w:bottom w:val="single" w:color="000000" w:sz="4" w:space="0"/>
              <w:right w:val="single" w:color="000000" w:sz="4" w:space="0"/>
            </w:tcBorders>
            <w:shd w:val="clear" w:color="000000" w:fill="FFFFFF"/>
            <w:noWrap w:val="0"/>
            <w:vAlign w:val="center"/>
          </w:tcPr>
          <w:p w14:paraId="3DEBC3B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毛白菜</w:t>
            </w:r>
          </w:p>
        </w:tc>
        <w:tc>
          <w:tcPr>
            <w:tcW w:w="1392" w:type="dxa"/>
            <w:tcBorders>
              <w:top w:val="nil"/>
              <w:left w:val="nil"/>
              <w:bottom w:val="single" w:color="000000" w:sz="4" w:space="0"/>
              <w:right w:val="single" w:color="000000" w:sz="4" w:space="0"/>
            </w:tcBorders>
            <w:shd w:val="clear" w:color="000000" w:fill="FFFFFF"/>
            <w:noWrap w:val="0"/>
            <w:vAlign w:val="center"/>
          </w:tcPr>
          <w:p w14:paraId="27D87F0C">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454D6C2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41EC5F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7765605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98DAB0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w:t>
            </w:r>
          </w:p>
        </w:tc>
        <w:tc>
          <w:tcPr>
            <w:tcW w:w="1628" w:type="dxa"/>
            <w:tcBorders>
              <w:top w:val="nil"/>
              <w:left w:val="nil"/>
              <w:bottom w:val="single" w:color="000000" w:sz="4" w:space="0"/>
              <w:right w:val="single" w:color="000000" w:sz="4" w:space="0"/>
            </w:tcBorders>
            <w:shd w:val="clear" w:color="000000" w:fill="FFFFFF"/>
            <w:noWrap w:val="0"/>
            <w:vAlign w:val="center"/>
          </w:tcPr>
          <w:p w14:paraId="744FE98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金花菜</w:t>
            </w:r>
          </w:p>
        </w:tc>
        <w:tc>
          <w:tcPr>
            <w:tcW w:w="1392" w:type="dxa"/>
            <w:tcBorders>
              <w:top w:val="nil"/>
              <w:left w:val="nil"/>
              <w:bottom w:val="single" w:color="000000" w:sz="4" w:space="0"/>
              <w:right w:val="single" w:color="000000" w:sz="4" w:space="0"/>
            </w:tcBorders>
            <w:shd w:val="clear" w:color="000000" w:fill="FFFFFF"/>
            <w:noWrap w:val="0"/>
            <w:vAlign w:val="center"/>
          </w:tcPr>
          <w:p w14:paraId="6BC9813B">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F3BC7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2A8AFD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02159E19">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3D4AFA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w:t>
            </w:r>
          </w:p>
        </w:tc>
        <w:tc>
          <w:tcPr>
            <w:tcW w:w="1628" w:type="dxa"/>
            <w:tcBorders>
              <w:top w:val="nil"/>
              <w:left w:val="nil"/>
              <w:bottom w:val="single" w:color="000000" w:sz="4" w:space="0"/>
              <w:right w:val="single" w:color="000000" w:sz="4" w:space="0"/>
            </w:tcBorders>
            <w:shd w:val="clear" w:color="000000" w:fill="FFFFFF"/>
            <w:noWrap w:val="0"/>
            <w:vAlign w:val="center"/>
          </w:tcPr>
          <w:p w14:paraId="41A6524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韭菜</w:t>
            </w:r>
          </w:p>
        </w:tc>
        <w:tc>
          <w:tcPr>
            <w:tcW w:w="1392" w:type="dxa"/>
            <w:tcBorders>
              <w:top w:val="nil"/>
              <w:left w:val="nil"/>
              <w:bottom w:val="single" w:color="000000" w:sz="4" w:space="0"/>
              <w:right w:val="single" w:color="000000" w:sz="4" w:space="0"/>
            </w:tcBorders>
            <w:shd w:val="clear" w:color="000000" w:fill="FFFFFF"/>
            <w:noWrap w:val="0"/>
            <w:vAlign w:val="center"/>
          </w:tcPr>
          <w:p w14:paraId="76A6DE55">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142561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B1592A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48F91F7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E31EE0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w:t>
            </w:r>
          </w:p>
        </w:tc>
        <w:tc>
          <w:tcPr>
            <w:tcW w:w="1628" w:type="dxa"/>
            <w:tcBorders>
              <w:top w:val="nil"/>
              <w:left w:val="nil"/>
              <w:bottom w:val="single" w:color="000000" w:sz="4" w:space="0"/>
              <w:right w:val="single" w:color="000000" w:sz="4" w:space="0"/>
            </w:tcBorders>
            <w:shd w:val="clear" w:color="000000" w:fill="FFFFFF"/>
            <w:noWrap w:val="0"/>
            <w:vAlign w:val="center"/>
          </w:tcPr>
          <w:p w14:paraId="5A65572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生菜</w:t>
            </w:r>
          </w:p>
        </w:tc>
        <w:tc>
          <w:tcPr>
            <w:tcW w:w="1392" w:type="dxa"/>
            <w:tcBorders>
              <w:top w:val="nil"/>
              <w:left w:val="nil"/>
              <w:bottom w:val="single" w:color="000000" w:sz="4" w:space="0"/>
              <w:right w:val="single" w:color="000000" w:sz="4" w:space="0"/>
            </w:tcBorders>
            <w:shd w:val="clear" w:color="000000" w:fill="FFFFFF"/>
            <w:noWrap w:val="0"/>
            <w:vAlign w:val="center"/>
          </w:tcPr>
          <w:p w14:paraId="650E2F5D">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478056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0A7AEE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1DAFAF6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358282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8</w:t>
            </w:r>
          </w:p>
        </w:tc>
        <w:tc>
          <w:tcPr>
            <w:tcW w:w="1628" w:type="dxa"/>
            <w:tcBorders>
              <w:top w:val="nil"/>
              <w:left w:val="nil"/>
              <w:bottom w:val="single" w:color="000000" w:sz="4" w:space="0"/>
              <w:right w:val="single" w:color="000000" w:sz="4" w:space="0"/>
            </w:tcBorders>
            <w:shd w:val="clear" w:color="000000" w:fill="FFFFFF"/>
            <w:noWrap w:val="0"/>
            <w:vAlign w:val="center"/>
          </w:tcPr>
          <w:p w14:paraId="1733151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菠菜</w:t>
            </w:r>
          </w:p>
        </w:tc>
        <w:tc>
          <w:tcPr>
            <w:tcW w:w="1392" w:type="dxa"/>
            <w:tcBorders>
              <w:top w:val="nil"/>
              <w:left w:val="nil"/>
              <w:bottom w:val="single" w:color="000000" w:sz="4" w:space="0"/>
              <w:right w:val="single" w:color="000000" w:sz="4" w:space="0"/>
            </w:tcBorders>
            <w:shd w:val="clear" w:color="000000" w:fill="FFFFFF"/>
            <w:noWrap w:val="0"/>
            <w:vAlign w:val="center"/>
          </w:tcPr>
          <w:p w14:paraId="0FD8EF8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净/去根</w:t>
            </w:r>
          </w:p>
        </w:tc>
        <w:tc>
          <w:tcPr>
            <w:tcW w:w="1252" w:type="dxa"/>
            <w:tcBorders>
              <w:top w:val="nil"/>
              <w:left w:val="nil"/>
              <w:bottom w:val="single" w:color="000000" w:sz="4" w:space="0"/>
              <w:right w:val="single" w:color="000000" w:sz="4" w:space="0"/>
            </w:tcBorders>
            <w:shd w:val="clear" w:color="000000" w:fill="FFFFFF"/>
            <w:noWrap w:val="0"/>
            <w:vAlign w:val="center"/>
          </w:tcPr>
          <w:p w14:paraId="2159A49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FB4952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w:t>
            </w:r>
          </w:p>
        </w:tc>
      </w:tr>
      <w:tr w14:paraId="3C475CA3">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106DD4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9</w:t>
            </w:r>
          </w:p>
        </w:tc>
        <w:tc>
          <w:tcPr>
            <w:tcW w:w="1628" w:type="dxa"/>
            <w:tcBorders>
              <w:top w:val="nil"/>
              <w:left w:val="nil"/>
              <w:bottom w:val="single" w:color="000000" w:sz="4" w:space="0"/>
              <w:right w:val="single" w:color="000000" w:sz="4" w:space="0"/>
            </w:tcBorders>
            <w:shd w:val="clear" w:color="000000" w:fill="FFFFFF"/>
            <w:noWrap w:val="0"/>
            <w:vAlign w:val="center"/>
          </w:tcPr>
          <w:p w14:paraId="1DC6EDA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油麦菜</w:t>
            </w:r>
          </w:p>
        </w:tc>
        <w:tc>
          <w:tcPr>
            <w:tcW w:w="1392" w:type="dxa"/>
            <w:tcBorders>
              <w:top w:val="nil"/>
              <w:left w:val="nil"/>
              <w:bottom w:val="single" w:color="000000" w:sz="4" w:space="0"/>
              <w:right w:val="single" w:color="000000" w:sz="4" w:space="0"/>
            </w:tcBorders>
            <w:shd w:val="clear" w:color="000000" w:fill="FFFFFF"/>
            <w:noWrap w:val="0"/>
            <w:vAlign w:val="center"/>
          </w:tcPr>
          <w:p w14:paraId="5DED3E43">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110A01C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B72AD7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37058DD3">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CAB54A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10</w:t>
            </w:r>
          </w:p>
        </w:tc>
        <w:tc>
          <w:tcPr>
            <w:tcW w:w="1628" w:type="dxa"/>
            <w:tcBorders>
              <w:top w:val="nil"/>
              <w:left w:val="nil"/>
              <w:bottom w:val="single" w:color="000000" w:sz="4" w:space="0"/>
              <w:right w:val="single" w:color="000000" w:sz="4" w:space="0"/>
            </w:tcBorders>
            <w:shd w:val="clear" w:color="000000" w:fill="FFFFFF"/>
            <w:noWrap w:val="0"/>
            <w:vAlign w:val="center"/>
          </w:tcPr>
          <w:p w14:paraId="0DEBD6F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娃娃菜</w:t>
            </w:r>
          </w:p>
        </w:tc>
        <w:tc>
          <w:tcPr>
            <w:tcW w:w="1392" w:type="dxa"/>
            <w:tcBorders>
              <w:top w:val="nil"/>
              <w:left w:val="nil"/>
              <w:bottom w:val="single" w:color="000000" w:sz="4" w:space="0"/>
              <w:right w:val="single" w:color="000000" w:sz="4" w:space="0"/>
            </w:tcBorders>
            <w:shd w:val="clear" w:color="000000" w:fill="FFFFFF"/>
            <w:noWrap w:val="0"/>
            <w:vAlign w:val="center"/>
          </w:tcPr>
          <w:p w14:paraId="3AAFCA79">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017026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47309C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包装，新鲜，无烂心</w:t>
            </w:r>
          </w:p>
        </w:tc>
      </w:tr>
      <w:tr w14:paraId="1F2E01B1">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A0B6D8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11</w:t>
            </w:r>
          </w:p>
        </w:tc>
        <w:tc>
          <w:tcPr>
            <w:tcW w:w="1628" w:type="dxa"/>
            <w:tcBorders>
              <w:top w:val="nil"/>
              <w:left w:val="nil"/>
              <w:bottom w:val="single" w:color="000000" w:sz="4" w:space="0"/>
              <w:right w:val="single" w:color="000000" w:sz="4" w:space="0"/>
            </w:tcBorders>
            <w:shd w:val="clear" w:color="000000" w:fill="FFFFFF"/>
            <w:noWrap w:val="0"/>
            <w:vAlign w:val="center"/>
          </w:tcPr>
          <w:p w14:paraId="2B42549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蓬哈菜</w:t>
            </w:r>
          </w:p>
        </w:tc>
        <w:tc>
          <w:tcPr>
            <w:tcW w:w="1392" w:type="dxa"/>
            <w:tcBorders>
              <w:top w:val="nil"/>
              <w:left w:val="nil"/>
              <w:bottom w:val="single" w:color="000000" w:sz="4" w:space="0"/>
              <w:right w:val="single" w:color="000000" w:sz="4" w:space="0"/>
            </w:tcBorders>
            <w:shd w:val="clear" w:color="000000" w:fill="FFFFFF"/>
            <w:noWrap w:val="0"/>
            <w:vAlign w:val="center"/>
          </w:tcPr>
          <w:p w14:paraId="07840F3B">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6404CA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53635F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79CE0B2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C9051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12</w:t>
            </w:r>
          </w:p>
        </w:tc>
        <w:tc>
          <w:tcPr>
            <w:tcW w:w="1628" w:type="dxa"/>
            <w:tcBorders>
              <w:top w:val="nil"/>
              <w:left w:val="nil"/>
              <w:bottom w:val="single" w:color="000000" w:sz="4" w:space="0"/>
              <w:right w:val="single" w:color="000000" w:sz="4" w:space="0"/>
            </w:tcBorders>
            <w:shd w:val="clear" w:color="000000" w:fill="FFFFFF"/>
            <w:noWrap w:val="0"/>
            <w:vAlign w:val="center"/>
          </w:tcPr>
          <w:p w14:paraId="2690704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空心菜</w:t>
            </w:r>
          </w:p>
        </w:tc>
        <w:tc>
          <w:tcPr>
            <w:tcW w:w="1392" w:type="dxa"/>
            <w:tcBorders>
              <w:top w:val="nil"/>
              <w:left w:val="nil"/>
              <w:bottom w:val="single" w:color="000000" w:sz="4" w:space="0"/>
              <w:right w:val="single" w:color="000000" w:sz="4" w:space="0"/>
            </w:tcBorders>
            <w:shd w:val="clear" w:color="000000" w:fill="FFFFFF"/>
            <w:noWrap w:val="0"/>
            <w:vAlign w:val="center"/>
          </w:tcPr>
          <w:p w14:paraId="5D9775A8">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B3577D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62A3F8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1478559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1EB4EB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13</w:t>
            </w:r>
          </w:p>
        </w:tc>
        <w:tc>
          <w:tcPr>
            <w:tcW w:w="1628" w:type="dxa"/>
            <w:tcBorders>
              <w:top w:val="nil"/>
              <w:left w:val="nil"/>
              <w:bottom w:val="single" w:color="000000" w:sz="4" w:space="0"/>
              <w:right w:val="single" w:color="000000" w:sz="4" w:space="0"/>
            </w:tcBorders>
            <w:shd w:val="clear" w:color="000000" w:fill="FFFFFF"/>
            <w:noWrap w:val="0"/>
            <w:vAlign w:val="center"/>
          </w:tcPr>
          <w:p w14:paraId="04B5E12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香菜</w:t>
            </w:r>
          </w:p>
        </w:tc>
        <w:tc>
          <w:tcPr>
            <w:tcW w:w="1392" w:type="dxa"/>
            <w:tcBorders>
              <w:top w:val="nil"/>
              <w:left w:val="nil"/>
              <w:bottom w:val="single" w:color="000000" w:sz="4" w:space="0"/>
              <w:right w:val="single" w:color="000000" w:sz="4" w:space="0"/>
            </w:tcBorders>
            <w:shd w:val="clear" w:color="000000" w:fill="FFFFFF"/>
            <w:noWrap w:val="0"/>
            <w:vAlign w:val="center"/>
          </w:tcPr>
          <w:p w14:paraId="3A60DE68">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10517C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A6428B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新鲜，无黄叶，无泥</w:t>
            </w:r>
          </w:p>
        </w:tc>
      </w:tr>
      <w:tr w14:paraId="759A221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0A9A8D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14</w:t>
            </w:r>
          </w:p>
        </w:tc>
        <w:tc>
          <w:tcPr>
            <w:tcW w:w="1628" w:type="dxa"/>
            <w:tcBorders>
              <w:top w:val="nil"/>
              <w:left w:val="nil"/>
              <w:bottom w:val="single" w:color="000000" w:sz="4" w:space="0"/>
              <w:right w:val="single" w:color="000000" w:sz="4" w:space="0"/>
            </w:tcBorders>
            <w:shd w:val="clear" w:color="000000" w:fill="FFFFFF"/>
            <w:noWrap w:val="0"/>
            <w:vAlign w:val="center"/>
          </w:tcPr>
          <w:p w14:paraId="6F5F47C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细菜</w:t>
            </w:r>
          </w:p>
        </w:tc>
        <w:tc>
          <w:tcPr>
            <w:tcW w:w="1392" w:type="dxa"/>
            <w:tcBorders>
              <w:top w:val="nil"/>
              <w:left w:val="nil"/>
              <w:bottom w:val="single" w:color="000000" w:sz="4" w:space="0"/>
              <w:right w:val="single" w:color="000000" w:sz="4" w:space="0"/>
            </w:tcBorders>
            <w:shd w:val="clear" w:color="000000" w:fill="FFFFFF"/>
            <w:noWrap w:val="0"/>
            <w:vAlign w:val="center"/>
          </w:tcPr>
          <w:p w14:paraId="7CF99F6B">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946B1D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E145A5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新鲜，无黄叶</w:t>
            </w:r>
          </w:p>
        </w:tc>
      </w:tr>
      <w:tr w14:paraId="2ADB6F3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76602D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15</w:t>
            </w:r>
          </w:p>
        </w:tc>
        <w:tc>
          <w:tcPr>
            <w:tcW w:w="1628" w:type="dxa"/>
            <w:tcBorders>
              <w:top w:val="nil"/>
              <w:left w:val="nil"/>
              <w:bottom w:val="single" w:color="000000" w:sz="4" w:space="0"/>
              <w:right w:val="single" w:color="000000" w:sz="4" w:space="0"/>
            </w:tcBorders>
            <w:shd w:val="clear" w:color="000000" w:fill="FFFFFF"/>
            <w:noWrap w:val="0"/>
            <w:vAlign w:val="center"/>
          </w:tcPr>
          <w:p w14:paraId="1EE7584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红苋菜</w:t>
            </w:r>
          </w:p>
        </w:tc>
        <w:tc>
          <w:tcPr>
            <w:tcW w:w="1392" w:type="dxa"/>
            <w:tcBorders>
              <w:top w:val="nil"/>
              <w:left w:val="nil"/>
              <w:bottom w:val="single" w:color="000000" w:sz="4" w:space="0"/>
              <w:right w:val="single" w:color="000000" w:sz="4" w:space="0"/>
            </w:tcBorders>
            <w:shd w:val="clear" w:color="000000" w:fill="FFFFFF"/>
            <w:noWrap w:val="0"/>
            <w:vAlign w:val="center"/>
          </w:tcPr>
          <w:p w14:paraId="15D0062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净/去根</w:t>
            </w:r>
          </w:p>
        </w:tc>
        <w:tc>
          <w:tcPr>
            <w:tcW w:w="1252" w:type="dxa"/>
            <w:tcBorders>
              <w:top w:val="nil"/>
              <w:left w:val="nil"/>
              <w:bottom w:val="single" w:color="000000" w:sz="4" w:space="0"/>
              <w:right w:val="single" w:color="000000" w:sz="4" w:space="0"/>
            </w:tcBorders>
            <w:shd w:val="clear" w:color="000000" w:fill="FFFFFF"/>
            <w:noWrap w:val="0"/>
            <w:vAlign w:val="center"/>
          </w:tcPr>
          <w:p w14:paraId="3531CCA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3E0433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鲜嫩，去根</w:t>
            </w:r>
          </w:p>
        </w:tc>
      </w:tr>
      <w:tr w14:paraId="60C66D5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381FAD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16</w:t>
            </w:r>
          </w:p>
        </w:tc>
        <w:tc>
          <w:tcPr>
            <w:tcW w:w="1628" w:type="dxa"/>
            <w:tcBorders>
              <w:top w:val="nil"/>
              <w:left w:val="nil"/>
              <w:bottom w:val="single" w:color="000000" w:sz="4" w:space="0"/>
              <w:right w:val="single" w:color="000000" w:sz="4" w:space="0"/>
            </w:tcBorders>
            <w:shd w:val="clear" w:color="000000" w:fill="FFFFFF"/>
            <w:noWrap w:val="0"/>
            <w:vAlign w:val="center"/>
          </w:tcPr>
          <w:p w14:paraId="594C2B7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荠菜</w:t>
            </w:r>
          </w:p>
        </w:tc>
        <w:tc>
          <w:tcPr>
            <w:tcW w:w="1392" w:type="dxa"/>
            <w:tcBorders>
              <w:top w:val="nil"/>
              <w:left w:val="nil"/>
              <w:bottom w:val="single" w:color="000000" w:sz="4" w:space="0"/>
              <w:right w:val="single" w:color="000000" w:sz="4" w:space="0"/>
            </w:tcBorders>
            <w:shd w:val="clear" w:color="000000" w:fill="FFFFFF"/>
            <w:noWrap w:val="0"/>
            <w:vAlign w:val="center"/>
          </w:tcPr>
          <w:p w14:paraId="5662E487">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B7F1CF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804D85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3DEB1E4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3A0AC8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17</w:t>
            </w:r>
          </w:p>
        </w:tc>
        <w:tc>
          <w:tcPr>
            <w:tcW w:w="1628" w:type="dxa"/>
            <w:tcBorders>
              <w:top w:val="nil"/>
              <w:left w:val="nil"/>
              <w:bottom w:val="single" w:color="000000" w:sz="4" w:space="0"/>
              <w:right w:val="single" w:color="000000" w:sz="4" w:space="0"/>
            </w:tcBorders>
            <w:shd w:val="clear" w:color="000000" w:fill="FFFFFF"/>
            <w:noWrap w:val="0"/>
            <w:vAlign w:val="center"/>
          </w:tcPr>
          <w:p w14:paraId="4676BE2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韭黄</w:t>
            </w:r>
          </w:p>
        </w:tc>
        <w:tc>
          <w:tcPr>
            <w:tcW w:w="1392" w:type="dxa"/>
            <w:tcBorders>
              <w:top w:val="nil"/>
              <w:left w:val="nil"/>
              <w:bottom w:val="single" w:color="000000" w:sz="4" w:space="0"/>
              <w:right w:val="single" w:color="000000" w:sz="4" w:space="0"/>
            </w:tcBorders>
            <w:shd w:val="clear" w:color="000000" w:fill="FFFFFF"/>
            <w:noWrap w:val="0"/>
            <w:vAlign w:val="center"/>
          </w:tcPr>
          <w:p w14:paraId="47DF32C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39BD62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739550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新鲜，无烂叶</w:t>
            </w:r>
          </w:p>
        </w:tc>
      </w:tr>
      <w:tr w14:paraId="66380F7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66D0E4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18</w:t>
            </w:r>
          </w:p>
        </w:tc>
        <w:tc>
          <w:tcPr>
            <w:tcW w:w="1628" w:type="dxa"/>
            <w:tcBorders>
              <w:top w:val="nil"/>
              <w:left w:val="nil"/>
              <w:bottom w:val="single" w:color="000000" w:sz="4" w:space="0"/>
              <w:right w:val="single" w:color="000000" w:sz="4" w:space="0"/>
            </w:tcBorders>
            <w:shd w:val="clear" w:color="000000" w:fill="FFFFFF"/>
            <w:noWrap w:val="0"/>
            <w:vAlign w:val="center"/>
          </w:tcPr>
          <w:p w14:paraId="236E9E4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豆苗</w:t>
            </w:r>
          </w:p>
        </w:tc>
        <w:tc>
          <w:tcPr>
            <w:tcW w:w="1392" w:type="dxa"/>
            <w:tcBorders>
              <w:top w:val="nil"/>
              <w:left w:val="nil"/>
              <w:bottom w:val="single" w:color="000000" w:sz="4" w:space="0"/>
              <w:right w:val="single" w:color="000000" w:sz="4" w:space="0"/>
            </w:tcBorders>
            <w:shd w:val="clear" w:color="000000" w:fill="FFFFFF"/>
            <w:noWrap w:val="0"/>
            <w:vAlign w:val="center"/>
          </w:tcPr>
          <w:p w14:paraId="7FD6D4F7">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DB605E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D2BBA1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33EC5381">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74C2E2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19</w:t>
            </w:r>
          </w:p>
        </w:tc>
        <w:tc>
          <w:tcPr>
            <w:tcW w:w="1628" w:type="dxa"/>
            <w:tcBorders>
              <w:top w:val="nil"/>
              <w:left w:val="nil"/>
              <w:bottom w:val="single" w:color="000000" w:sz="4" w:space="0"/>
              <w:right w:val="single" w:color="000000" w:sz="4" w:space="0"/>
            </w:tcBorders>
            <w:shd w:val="clear" w:color="000000" w:fill="FFFFFF"/>
            <w:noWrap w:val="0"/>
            <w:vAlign w:val="center"/>
          </w:tcPr>
          <w:p w14:paraId="7A8A6D8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紫角叶</w:t>
            </w:r>
          </w:p>
        </w:tc>
        <w:tc>
          <w:tcPr>
            <w:tcW w:w="1392" w:type="dxa"/>
            <w:tcBorders>
              <w:top w:val="nil"/>
              <w:left w:val="nil"/>
              <w:bottom w:val="single" w:color="000000" w:sz="4" w:space="0"/>
              <w:right w:val="single" w:color="000000" w:sz="4" w:space="0"/>
            </w:tcBorders>
            <w:shd w:val="clear" w:color="000000" w:fill="FFFFFF"/>
            <w:noWrap w:val="0"/>
            <w:vAlign w:val="center"/>
          </w:tcPr>
          <w:p w14:paraId="14417A57">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EA4968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3E1810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48B30E1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620FD8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w:t>
            </w:r>
          </w:p>
        </w:tc>
        <w:tc>
          <w:tcPr>
            <w:tcW w:w="1628" w:type="dxa"/>
            <w:tcBorders>
              <w:top w:val="nil"/>
              <w:left w:val="nil"/>
              <w:bottom w:val="single" w:color="000000" w:sz="4" w:space="0"/>
              <w:right w:val="single" w:color="000000" w:sz="4" w:space="0"/>
            </w:tcBorders>
            <w:shd w:val="clear" w:color="000000" w:fill="FFFFFF"/>
            <w:noWrap w:val="0"/>
            <w:vAlign w:val="center"/>
          </w:tcPr>
          <w:p w14:paraId="2CE0E07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广东菜心</w:t>
            </w:r>
          </w:p>
        </w:tc>
        <w:tc>
          <w:tcPr>
            <w:tcW w:w="1392" w:type="dxa"/>
            <w:tcBorders>
              <w:top w:val="nil"/>
              <w:left w:val="nil"/>
              <w:bottom w:val="single" w:color="000000" w:sz="4" w:space="0"/>
              <w:right w:val="single" w:color="000000" w:sz="4" w:space="0"/>
            </w:tcBorders>
            <w:shd w:val="clear" w:color="000000" w:fill="FFFFFF"/>
            <w:noWrap w:val="0"/>
            <w:vAlign w:val="center"/>
          </w:tcPr>
          <w:p w14:paraId="1E56191E">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3B512B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322382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387CBE1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0E56A5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21</w:t>
            </w:r>
          </w:p>
        </w:tc>
        <w:tc>
          <w:tcPr>
            <w:tcW w:w="1628" w:type="dxa"/>
            <w:tcBorders>
              <w:top w:val="nil"/>
              <w:left w:val="nil"/>
              <w:bottom w:val="single" w:color="000000" w:sz="4" w:space="0"/>
              <w:right w:val="single" w:color="000000" w:sz="4" w:space="0"/>
            </w:tcBorders>
            <w:shd w:val="clear" w:color="000000" w:fill="FFFFFF"/>
            <w:noWrap w:val="0"/>
            <w:vAlign w:val="center"/>
          </w:tcPr>
          <w:p w14:paraId="6B2EE30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茼蒿</w:t>
            </w:r>
          </w:p>
        </w:tc>
        <w:tc>
          <w:tcPr>
            <w:tcW w:w="1392" w:type="dxa"/>
            <w:tcBorders>
              <w:top w:val="nil"/>
              <w:left w:val="nil"/>
              <w:bottom w:val="single" w:color="000000" w:sz="4" w:space="0"/>
              <w:right w:val="single" w:color="000000" w:sz="4" w:space="0"/>
            </w:tcBorders>
            <w:shd w:val="clear" w:color="000000" w:fill="FFFFFF"/>
            <w:noWrap w:val="0"/>
            <w:vAlign w:val="center"/>
          </w:tcPr>
          <w:p w14:paraId="5C6BEB13">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EA3A16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C1DC72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鲜嫩，无黄叶</w:t>
            </w:r>
          </w:p>
        </w:tc>
      </w:tr>
      <w:tr w14:paraId="6AFE0D21">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75BF78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22</w:t>
            </w:r>
          </w:p>
        </w:tc>
        <w:tc>
          <w:tcPr>
            <w:tcW w:w="1628" w:type="dxa"/>
            <w:tcBorders>
              <w:top w:val="nil"/>
              <w:left w:val="nil"/>
              <w:bottom w:val="single" w:color="000000" w:sz="4" w:space="0"/>
              <w:right w:val="single" w:color="000000" w:sz="4" w:space="0"/>
            </w:tcBorders>
            <w:shd w:val="clear" w:color="000000" w:fill="FFFFFF"/>
            <w:noWrap w:val="0"/>
            <w:vAlign w:val="center"/>
          </w:tcPr>
          <w:p w14:paraId="4D17ED4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药芹</w:t>
            </w:r>
          </w:p>
        </w:tc>
        <w:tc>
          <w:tcPr>
            <w:tcW w:w="1392" w:type="dxa"/>
            <w:tcBorders>
              <w:top w:val="nil"/>
              <w:left w:val="nil"/>
              <w:bottom w:val="single" w:color="000000" w:sz="4" w:space="0"/>
              <w:right w:val="single" w:color="000000" w:sz="4" w:space="0"/>
            </w:tcBorders>
            <w:shd w:val="clear" w:color="000000" w:fill="FFFFFF"/>
            <w:noWrap w:val="0"/>
            <w:vAlign w:val="center"/>
          </w:tcPr>
          <w:p w14:paraId="349FF0D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净/去根</w:t>
            </w:r>
          </w:p>
        </w:tc>
        <w:tc>
          <w:tcPr>
            <w:tcW w:w="1252" w:type="dxa"/>
            <w:tcBorders>
              <w:top w:val="nil"/>
              <w:left w:val="nil"/>
              <w:bottom w:val="single" w:color="000000" w:sz="4" w:space="0"/>
              <w:right w:val="single" w:color="000000" w:sz="4" w:space="0"/>
            </w:tcBorders>
            <w:shd w:val="clear" w:color="000000" w:fill="FFFFFF"/>
            <w:noWrap w:val="0"/>
            <w:vAlign w:val="center"/>
          </w:tcPr>
          <w:p w14:paraId="1BCCCF6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51F704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w:t>
            </w:r>
          </w:p>
        </w:tc>
      </w:tr>
      <w:tr w14:paraId="4D8BFD1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CF068C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23</w:t>
            </w:r>
          </w:p>
        </w:tc>
        <w:tc>
          <w:tcPr>
            <w:tcW w:w="1628" w:type="dxa"/>
            <w:tcBorders>
              <w:top w:val="nil"/>
              <w:left w:val="nil"/>
              <w:bottom w:val="single" w:color="000000" w:sz="4" w:space="0"/>
              <w:right w:val="single" w:color="000000" w:sz="4" w:space="0"/>
            </w:tcBorders>
            <w:shd w:val="clear" w:color="000000" w:fill="FFFFFF"/>
            <w:noWrap w:val="0"/>
            <w:vAlign w:val="center"/>
          </w:tcPr>
          <w:p w14:paraId="23492B6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西芹</w:t>
            </w:r>
          </w:p>
        </w:tc>
        <w:tc>
          <w:tcPr>
            <w:tcW w:w="1392" w:type="dxa"/>
            <w:tcBorders>
              <w:top w:val="nil"/>
              <w:left w:val="nil"/>
              <w:bottom w:val="single" w:color="000000" w:sz="4" w:space="0"/>
              <w:right w:val="single" w:color="000000" w:sz="4" w:space="0"/>
            </w:tcBorders>
            <w:shd w:val="clear" w:color="000000" w:fill="FFFFFF"/>
            <w:noWrap w:val="0"/>
            <w:vAlign w:val="center"/>
          </w:tcPr>
          <w:p w14:paraId="69AB9C36">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8E6177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35106B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w:t>
            </w:r>
          </w:p>
        </w:tc>
      </w:tr>
      <w:tr w14:paraId="4BC3C82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94B8E6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24</w:t>
            </w:r>
          </w:p>
        </w:tc>
        <w:tc>
          <w:tcPr>
            <w:tcW w:w="1628" w:type="dxa"/>
            <w:tcBorders>
              <w:top w:val="nil"/>
              <w:left w:val="nil"/>
              <w:bottom w:val="single" w:color="000000" w:sz="4" w:space="0"/>
              <w:right w:val="single" w:color="000000" w:sz="4" w:space="0"/>
            </w:tcBorders>
            <w:shd w:val="clear" w:color="000000" w:fill="FFFFFF"/>
            <w:noWrap w:val="0"/>
            <w:vAlign w:val="center"/>
          </w:tcPr>
          <w:p w14:paraId="1FEC4ED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大蒜</w:t>
            </w:r>
          </w:p>
        </w:tc>
        <w:tc>
          <w:tcPr>
            <w:tcW w:w="1392" w:type="dxa"/>
            <w:tcBorders>
              <w:top w:val="nil"/>
              <w:left w:val="nil"/>
              <w:bottom w:val="single" w:color="000000" w:sz="4" w:space="0"/>
              <w:right w:val="single" w:color="000000" w:sz="4" w:space="0"/>
            </w:tcBorders>
            <w:shd w:val="clear" w:color="000000" w:fill="FFFFFF"/>
            <w:noWrap w:val="0"/>
            <w:vAlign w:val="center"/>
          </w:tcPr>
          <w:p w14:paraId="0F62841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净/去根</w:t>
            </w:r>
          </w:p>
        </w:tc>
        <w:tc>
          <w:tcPr>
            <w:tcW w:w="1252" w:type="dxa"/>
            <w:tcBorders>
              <w:top w:val="nil"/>
              <w:left w:val="nil"/>
              <w:bottom w:val="single" w:color="000000" w:sz="4" w:space="0"/>
              <w:right w:val="single" w:color="000000" w:sz="4" w:space="0"/>
            </w:tcBorders>
            <w:shd w:val="clear" w:color="000000" w:fill="FFFFFF"/>
            <w:noWrap w:val="0"/>
            <w:vAlign w:val="center"/>
          </w:tcPr>
          <w:p w14:paraId="2A6B8EC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00CDFB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w:t>
            </w:r>
          </w:p>
        </w:tc>
      </w:tr>
      <w:tr w14:paraId="4AD2E939">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A8B59A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25</w:t>
            </w:r>
          </w:p>
        </w:tc>
        <w:tc>
          <w:tcPr>
            <w:tcW w:w="1628" w:type="dxa"/>
            <w:tcBorders>
              <w:top w:val="nil"/>
              <w:left w:val="nil"/>
              <w:bottom w:val="single" w:color="000000" w:sz="4" w:space="0"/>
              <w:right w:val="single" w:color="000000" w:sz="4" w:space="0"/>
            </w:tcBorders>
            <w:shd w:val="clear" w:color="000000" w:fill="FFFFFF"/>
            <w:noWrap w:val="0"/>
            <w:vAlign w:val="center"/>
          </w:tcPr>
          <w:p w14:paraId="1C34101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蒜苗</w:t>
            </w:r>
          </w:p>
        </w:tc>
        <w:tc>
          <w:tcPr>
            <w:tcW w:w="1392" w:type="dxa"/>
            <w:tcBorders>
              <w:top w:val="nil"/>
              <w:left w:val="nil"/>
              <w:bottom w:val="single" w:color="000000" w:sz="4" w:space="0"/>
              <w:right w:val="single" w:color="000000" w:sz="4" w:space="0"/>
            </w:tcBorders>
            <w:shd w:val="clear" w:color="000000" w:fill="FFFFFF"/>
            <w:noWrap w:val="0"/>
            <w:vAlign w:val="center"/>
          </w:tcPr>
          <w:p w14:paraId="3FD3D84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净/去头</w:t>
            </w:r>
          </w:p>
        </w:tc>
        <w:tc>
          <w:tcPr>
            <w:tcW w:w="1252" w:type="dxa"/>
            <w:tcBorders>
              <w:top w:val="nil"/>
              <w:left w:val="nil"/>
              <w:bottom w:val="single" w:color="000000" w:sz="4" w:space="0"/>
              <w:right w:val="single" w:color="000000" w:sz="4" w:space="0"/>
            </w:tcBorders>
            <w:shd w:val="clear" w:color="000000" w:fill="FFFFFF"/>
            <w:noWrap w:val="0"/>
            <w:vAlign w:val="center"/>
          </w:tcPr>
          <w:p w14:paraId="040583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1F2BE1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新鲜/去头</w:t>
            </w:r>
          </w:p>
        </w:tc>
      </w:tr>
      <w:tr w14:paraId="1393FE17">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2F05D5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26</w:t>
            </w:r>
          </w:p>
        </w:tc>
        <w:tc>
          <w:tcPr>
            <w:tcW w:w="1628" w:type="dxa"/>
            <w:tcBorders>
              <w:top w:val="nil"/>
              <w:left w:val="nil"/>
              <w:bottom w:val="single" w:color="000000" w:sz="4" w:space="0"/>
              <w:right w:val="single" w:color="000000" w:sz="4" w:space="0"/>
            </w:tcBorders>
            <w:shd w:val="clear" w:color="000000" w:fill="FFFFFF"/>
            <w:noWrap w:val="0"/>
            <w:vAlign w:val="center"/>
          </w:tcPr>
          <w:p w14:paraId="6186447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细米葱</w:t>
            </w:r>
          </w:p>
        </w:tc>
        <w:tc>
          <w:tcPr>
            <w:tcW w:w="1392" w:type="dxa"/>
            <w:tcBorders>
              <w:top w:val="nil"/>
              <w:left w:val="nil"/>
              <w:bottom w:val="single" w:color="000000" w:sz="4" w:space="0"/>
              <w:right w:val="single" w:color="000000" w:sz="4" w:space="0"/>
            </w:tcBorders>
            <w:shd w:val="clear" w:color="000000" w:fill="FFFFFF"/>
            <w:noWrap w:val="0"/>
            <w:vAlign w:val="center"/>
          </w:tcPr>
          <w:p w14:paraId="0A193D50">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DBA476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A2DC3B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新鲜，无泥</w:t>
            </w:r>
          </w:p>
        </w:tc>
      </w:tr>
      <w:tr w14:paraId="4612C5CF">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6F82EA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27</w:t>
            </w:r>
          </w:p>
        </w:tc>
        <w:tc>
          <w:tcPr>
            <w:tcW w:w="1628" w:type="dxa"/>
            <w:tcBorders>
              <w:top w:val="nil"/>
              <w:left w:val="nil"/>
              <w:bottom w:val="single" w:color="000000" w:sz="4" w:space="0"/>
              <w:right w:val="single" w:color="000000" w:sz="4" w:space="0"/>
            </w:tcBorders>
            <w:shd w:val="clear" w:color="000000" w:fill="FFFFFF"/>
            <w:noWrap w:val="0"/>
            <w:vAlign w:val="center"/>
          </w:tcPr>
          <w:p w14:paraId="720E5DB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京葱</w:t>
            </w:r>
          </w:p>
        </w:tc>
        <w:tc>
          <w:tcPr>
            <w:tcW w:w="1392" w:type="dxa"/>
            <w:tcBorders>
              <w:top w:val="nil"/>
              <w:left w:val="nil"/>
              <w:bottom w:val="single" w:color="000000" w:sz="4" w:space="0"/>
              <w:right w:val="single" w:color="000000" w:sz="4" w:space="0"/>
            </w:tcBorders>
            <w:shd w:val="clear" w:color="000000" w:fill="FFFFFF"/>
            <w:noWrap w:val="0"/>
            <w:vAlign w:val="center"/>
          </w:tcPr>
          <w:p w14:paraId="3EC4F94C">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AAE5E9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48C5B3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新鲜，无泥</w:t>
            </w:r>
          </w:p>
        </w:tc>
      </w:tr>
      <w:tr w14:paraId="326CD32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F14EDC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28</w:t>
            </w:r>
          </w:p>
        </w:tc>
        <w:tc>
          <w:tcPr>
            <w:tcW w:w="1628" w:type="dxa"/>
            <w:tcBorders>
              <w:top w:val="nil"/>
              <w:left w:val="nil"/>
              <w:bottom w:val="single" w:color="000000" w:sz="4" w:space="0"/>
              <w:right w:val="single" w:color="000000" w:sz="4" w:space="0"/>
            </w:tcBorders>
            <w:shd w:val="clear" w:color="000000" w:fill="FFFFFF"/>
            <w:noWrap w:val="0"/>
            <w:vAlign w:val="center"/>
          </w:tcPr>
          <w:p w14:paraId="0ACE5CB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洋葱</w:t>
            </w:r>
          </w:p>
        </w:tc>
        <w:tc>
          <w:tcPr>
            <w:tcW w:w="1392" w:type="dxa"/>
            <w:tcBorders>
              <w:top w:val="nil"/>
              <w:left w:val="nil"/>
              <w:bottom w:val="single" w:color="000000" w:sz="4" w:space="0"/>
              <w:right w:val="single" w:color="000000" w:sz="4" w:space="0"/>
            </w:tcBorders>
            <w:shd w:val="clear" w:color="000000" w:fill="FFFFFF"/>
            <w:noWrap w:val="0"/>
            <w:vAlign w:val="center"/>
          </w:tcPr>
          <w:p w14:paraId="567EE7F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3042F82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D6F4A8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5C703BA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44A9F2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29</w:t>
            </w:r>
          </w:p>
        </w:tc>
        <w:tc>
          <w:tcPr>
            <w:tcW w:w="1628" w:type="dxa"/>
            <w:tcBorders>
              <w:top w:val="nil"/>
              <w:left w:val="nil"/>
              <w:bottom w:val="single" w:color="000000" w:sz="4" w:space="0"/>
              <w:right w:val="single" w:color="000000" w:sz="4" w:space="0"/>
            </w:tcBorders>
            <w:shd w:val="clear" w:color="000000" w:fill="FFFFFF"/>
            <w:noWrap w:val="0"/>
            <w:vAlign w:val="center"/>
          </w:tcPr>
          <w:p w14:paraId="66236F9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鲜红椒</w:t>
            </w:r>
          </w:p>
        </w:tc>
        <w:tc>
          <w:tcPr>
            <w:tcW w:w="1392" w:type="dxa"/>
            <w:tcBorders>
              <w:top w:val="nil"/>
              <w:left w:val="nil"/>
              <w:bottom w:val="single" w:color="000000" w:sz="4" w:space="0"/>
              <w:right w:val="single" w:color="000000" w:sz="4" w:space="0"/>
            </w:tcBorders>
            <w:shd w:val="clear" w:color="000000" w:fill="FFFFFF"/>
            <w:noWrap w:val="0"/>
            <w:vAlign w:val="center"/>
          </w:tcPr>
          <w:p w14:paraId="5FA809E0">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3DE36E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C53B4F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6ECC77F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16C692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30</w:t>
            </w:r>
          </w:p>
        </w:tc>
        <w:tc>
          <w:tcPr>
            <w:tcW w:w="1628" w:type="dxa"/>
            <w:tcBorders>
              <w:top w:val="nil"/>
              <w:left w:val="nil"/>
              <w:bottom w:val="single" w:color="000000" w:sz="4" w:space="0"/>
              <w:right w:val="single" w:color="000000" w:sz="4" w:space="0"/>
            </w:tcBorders>
            <w:shd w:val="clear" w:color="000000" w:fill="FFFFFF"/>
            <w:noWrap w:val="0"/>
            <w:vAlign w:val="center"/>
          </w:tcPr>
          <w:p w14:paraId="4680ED8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杭尖椒</w:t>
            </w:r>
          </w:p>
        </w:tc>
        <w:tc>
          <w:tcPr>
            <w:tcW w:w="1392" w:type="dxa"/>
            <w:tcBorders>
              <w:top w:val="nil"/>
              <w:left w:val="nil"/>
              <w:bottom w:val="single" w:color="000000" w:sz="4" w:space="0"/>
              <w:right w:val="single" w:color="000000" w:sz="4" w:space="0"/>
            </w:tcBorders>
            <w:shd w:val="clear" w:color="000000" w:fill="FFFFFF"/>
            <w:noWrap w:val="0"/>
            <w:vAlign w:val="center"/>
          </w:tcPr>
          <w:p w14:paraId="7B081609">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1931DEC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E7FEC8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216C32C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E50B59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31</w:t>
            </w:r>
          </w:p>
        </w:tc>
        <w:tc>
          <w:tcPr>
            <w:tcW w:w="1628" w:type="dxa"/>
            <w:tcBorders>
              <w:top w:val="nil"/>
              <w:left w:val="nil"/>
              <w:bottom w:val="single" w:color="000000" w:sz="4" w:space="0"/>
              <w:right w:val="single" w:color="000000" w:sz="4" w:space="0"/>
            </w:tcBorders>
            <w:shd w:val="clear" w:color="000000" w:fill="FFFFFF"/>
            <w:noWrap w:val="0"/>
            <w:vAlign w:val="center"/>
          </w:tcPr>
          <w:p w14:paraId="7FB987C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青椒</w:t>
            </w:r>
          </w:p>
        </w:tc>
        <w:tc>
          <w:tcPr>
            <w:tcW w:w="1392" w:type="dxa"/>
            <w:tcBorders>
              <w:top w:val="nil"/>
              <w:left w:val="nil"/>
              <w:bottom w:val="single" w:color="000000" w:sz="4" w:space="0"/>
              <w:right w:val="single" w:color="000000" w:sz="4" w:space="0"/>
            </w:tcBorders>
            <w:shd w:val="clear" w:color="000000" w:fill="FFFFFF"/>
            <w:noWrap w:val="0"/>
            <w:vAlign w:val="center"/>
          </w:tcPr>
          <w:p w14:paraId="6B159EC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18EDD1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AFA754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0C55191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6BC854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32</w:t>
            </w:r>
          </w:p>
        </w:tc>
        <w:tc>
          <w:tcPr>
            <w:tcW w:w="1628" w:type="dxa"/>
            <w:tcBorders>
              <w:top w:val="nil"/>
              <w:left w:val="nil"/>
              <w:bottom w:val="single" w:color="000000" w:sz="4" w:space="0"/>
              <w:right w:val="single" w:color="000000" w:sz="4" w:space="0"/>
            </w:tcBorders>
            <w:shd w:val="clear" w:color="000000" w:fill="FFFFFF"/>
            <w:noWrap w:val="0"/>
            <w:vAlign w:val="center"/>
          </w:tcPr>
          <w:p w14:paraId="7294927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菜椒</w:t>
            </w:r>
          </w:p>
        </w:tc>
        <w:tc>
          <w:tcPr>
            <w:tcW w:w="1392" w:type="dxa"/>
            <w:tcBorders>
              <w:top w:val="nil"/>
              <w:left w:val="nil"/>
              <w:bottom w:val="single" w:color="000000" w:sz="4" w:space="0"/>
              <w:right w:val="single" w:color="000000" w:sz="4" w:space="0"/>
            </w:tcBorders>
            <w:shd w:val="clear" w:color="000000" w:fill="FFFFFF"/>
            <w:noWrap w:val="0"/>
            <w:vAlign w:val="center"/>
          </w:tcPr>
          <w:p w14:paraId="062C36E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4426042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252F46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4514EF1F">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B5CEF2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33</w:t>
            </w:r>
          </w:p>
        </w:tc>
        <w:tc>
          <w:tcPr>
            <w:tcW w:w="1628" w:type="dxa"/>
            <w:tcBorders>
              <w:top w:val="nil"/>
              <w:left w:val="nil"/>
              <w:bottom w:val="single" w:color="000000" w:sz="4" w:space="0"/>
              <w:right w:val="single" w:color="000000" w:sz="4" w:space="0"/>
            </w:tcBorders>
            <w:shd w:val="clear" w:color="000000" w:fill="FFFFFF"/>
            <w:noWrap w:val="0"/>
            <w:vAlign w:val="center"/>
          </w:tcPr>
          <w:p w14:paraId="302A672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番茄</w:t>
            </w:r>
          </w:p>
        </w:tc>
        <w:tc>
          <w:tcPr>
            <w:tcW w:w="1392" w:type="dxa"/>
            <w:tcBorders>
              <w:top w:val="nil"/>
              <w:left w:val="nil"/>
              <w:bottom w:val="single" w:color="000000" w:sz="4" w:space="0"/>
              <w:right w:val="single" w:color="000000" w:sz="4" w:space="0"/>
            </w:tcBorders>
            <w:shd w:val="clear" w:color="000000" w:fill="FFFFFF"/>
            <w:noWrap w:val="0"/>
            <w:vAlign w:val="center"/>
          </w:tcPr>
          <w:p w14:paraId="75F756B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CE24E5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DE6EF9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7D04E82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0364E9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34</w:t>
            </w:r>
          </w:p>
        </w:tc>
        <w:tc>
          <w:tcPr>
            <w:tcW w:w="1628" w:type="dxa"/>
            <w:tcBorders>
              <w:top w:val="nil"/>
              <w:left w:val="nil"/>
              <w:bottom w:val="single" w:color="000000" w:sz="4" w:space="0"/>
              <w:right w:val="single" w:color="000000" w:sz="4" w:space="0"/>
            </w:tcBorders>
            <w:shd w:val="clear" w:color="000000" w:fill="FFFFFF"/>
            <w:noWrap w:val="0"/>
            <w:vAlign w:val="center"/>
          </w:tcPr>
          <w:p w14:paraId="07347B6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莴苣</w:t>
            </w:r>
          </w:p>
        </w:tc>
        <w:tc>
          <w:tcPr>
            <w:tcW w:w="1392" w:type="dxa"/>
            <w:tcBorders>
              <w:top w:val="nil"/>
              <w:left w:val="nil"/>
              <w:bottom w:val="single" w:color="000000" w:sz="4" w:space="0"/>
              <w:right w:val="single" w:color="000000" w:sz="4" w:space="0"/>
            </w:tcBorders>
            <w:shd w:val="clear" w:color="000000" w:fill="FFFFFF"/>
            <w:noWrap w:val="0"/>
            <w:vAlign w:val="center"/>
          </w:tcPr>
          <w:p w14:paraId="577870A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257B8DB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D1E104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05CAA5F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94C2E0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35</w:t>
            </w:r>
          </w:p>
        </w:tc>
        <w:tc>
          <w:tcPr>
            <w:tcW w:w="1628" w:type="dxa"/>
            <w:tcBorders>
              <w:top w:val="nil"/>
              <w:left w:val="nil"/>
              <w:bottom w:val="single" w:color="000000" w:sz="4" w:space="0"/>
              <w:right w:val="single" w:color="000000" w:sz="4" w:space="0"/>
            </w:tcBorders>
            <w:shd w:val="clear" w:color="000000" w:fill="FFFFFF"/>
            <w:noWrap w:val="0"/>
            <w:vAlign w:val="center"/>
          </w:tcPr>
          <w:p w14:paraId="644B86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黄瓜</w:t>
            </w:r>
          </w:p>
        </w:tc>
        <w:tc>
          <w:tcPr>
            <w:tcW w:w="1392" w:type="dxa"/>
            <w:tcBorders>
              <w:top w:val="nil"/>
              <w:left w:val="nil"/>
              <w:bottom w:val="single" w:color="000000" w:sz="4" w:space="0"/>
              <w:right w:val="single" w:color="000000" w:sz="4" w:space="0"/>
            </w:tcBorders>
            <w:shd w:val="clear" w:color="000000" w:fill="FFFFFF"/>
            <w:noWrap w:val="0"/>
            <w:vAlign w:val="center"/>
          </w:tcPr>
          <w:p w14:paraId="143DDD2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FE14DB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E87E19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014EC4A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E8C003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36</w:t>
            </w:r>
          </w:p>
        </w:tc>
        <w:tc>
          <w:tcPr>
            <w:tcW w:w="1628" w:type="dxa"/>
            <w:tcBorders>
              <w:top w:val="nil"/>
              <w:left w:val="nil"/>
              <w:bottom w:val="single" w:color="000000" w:sz="4" w:space="0"/>
              <w:right w:val="single" w:color="000000" w:sz="4" w:space="0"/>
            </w:tcBorders>
            <w:shd w:val="clear" w:color="000000" w:fill="FFFFFF"/>
            <w:noWrap w:val="0"/>
            <w:vAlign w:val="center"/>
          </w:tcPr>
          <w:p w14:paraId="79289DE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花菜（有机）</w:t>
            </w:r>
          </w:p>
        </w:tc>
        <w:tc>
          <w:tcPr>
            <w:tcW w:w="1392" w:type="dxa"/>
            <w:tcBorders>
              <w:top w:val="nil"/>
              <w:left w:val="nil"/>
              <w:bottom w:val="single" w:color="000000" w:sz="4" w:space="0"/>
              <w:right w:val="single" w:color="000000" w:sz="4" w:space="0"/>
            </w:tcBorders>
            <w:shd w:val="clear" w:color="000000" w:fill="FFFFFF"/>
            <w:noWrap w:val="0"/>
            <w:vAlign w:val="center"/>
          </w:tcPr>
          <w:p w14:paraId="7DA99BA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37DE16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7554F6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新鲜，去根叶</w:t>
            </w:r>
          </w:p>
        </w:tc>
      </w:tr>
      <w:tr w14:paraId="0F0ED39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98401C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37</w:t>
            </w:r>
          </w:p>
        </w:tc>
        <w:tc>
          <w:tcPr>
            <w:tcW w:w="1628" w:type="dxa"/>
            <w:tcBorders>
              <w:top w:val="nil"/>
              <w:left w:val="nil"/>
              <w:bottom w:val="single" w:color="000000" w:sz="4" w:space="0"/>
              <w:right w:val="single" w:color="000000" w:sz="4" w:space="0"/>
            </w:tcBorders>
            <w:shd w:val="clear" w:color="000000" w:fill="FFFFFF"/>
            <w:noWrap w:val="0"/>
            <w:vAlign w:val="center"/>
          </w:tcPr>
          <w:p w14:paraId="072FC75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西兰花</w:t>
            </w:r>
          </w:p>
        </w:tc>
        <w:tc>
          <w:tcPr>
            <w:tcW w:w="1392" w:type="dxa"/>
            <w:tcBorders>
              <w:top w:val="nil"/>
              <w:left w:val="nil"/>
              <w:bottom w:val="single" w:color="000000" w:sz="4" w:space="0"/>
              <w:right w:val="single" w:color="000000" w:sz="4" w:space="0"/>
            </w:tcBorders>
            <w:shd w:val="clear" w:color="000000" w:fill="FFFFFF"/>
            <w:noWrap w:val="0"/>
            <w:vAlign w:val="center"/>
          </w:tcPr>
          <w:p w14:paraId="2590AEC0">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64E19F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40C416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新鲜，去根叶</w:t>
            </w:r>
          </w:p>
        </w:tc>
      </w:tr>
      <w:tr w14:paraId="6F71C23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27BD68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38</w:t>
            </w:r>
          </w:p>
        </w:tc>
        <w:tc>
          <w:tcPr>
            <w:tcW w:w="1628" w:type="dxa"/>
            <w:tcBorders>
              <w:top w:val="nil"/>
              <w:left w:val="nil"/>
              <w:bottom w:val="single" w:color="000000" w:sz="4" w:space="0"/>
              <w:right w:val="single" w:color="000000" w:sz="4" w:space="0"/>
            </w:tcBorders>
            <w:shd w:val="clear" w:color="000000" w:fill="FFFFFF"/>
            <w:noWrap w:val="0"/>
            <w:vAlign w:val="center"/>
          </w:tcPr>
          <w:p w14:paraId="6EFB454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萝卜</w:t>
            </w:r>
          </w:p>
        </w:tc>
        <w:tc>
          <w:tcPr>
            <w:tcW w:w="1392" w:type="dxa"/>
            <w:tcBorders>
              <w:top w:val="nil"/>
              <w:left w:val="nil"/>
              <w:bottom w:val="single" w:color="000000" w:sz="4" w:space="0"/>
              <w:right w:val="single" w:color="000000" w:sz="4" w:space="0"/>
            </w:tcBorders>
            <w:shd w:val="clear" w:color="000000" w:fill="FFFFFF"/>
            <w:noWrap w:val="0"/>
            <w:vAlign w:val="center"/>
          </w:tcPr>
          <w:p w14:paraId="37991DE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0A0ED1F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F540FF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1AA62AD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C90BA4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39</w:t>
            </w:r>
          </w:p>
        </w:tc>
        <w:tc>
          <w:tcPr>
            <w:tcW w:w="1628" w:type="dxa"/>
            <w:tcBorders>
              <w:top w:val="nil"/>
              <w:left w:val="nil"/>
              <w:bottom w:val="single" w:color="000000" w:sz="4" w:space="0"/>
              <w:right w:val="single" w:color="000000" w:sz="4" w:space="0"/>
            </w:tcBorders>
            <w:shd w:val="clear" w:color="000000" w:fill="FFFFFF"/>
            <w:noWrap w:val="0"/>
            <w:vAlign w:val="center"/>
          </w:tcPr>
          <w:p w14:paraId="1106D02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胡萝卜</w:t>
            </w:r>
          </w:p>
        </w:tc>
        <w:tc>
          <w:tcPr>
            <w:tcW w:w="1392" w:type="dxa"/>
            <w:tcBorders>
              <w:top w:val="nil"/>
              <w:left w:val="nil"/>
              <w:bottom w:val="single" w:color="000000" w:sz="4" w:space="0"/>
              <w:right w:val="single" w:color="000000" w:sz="4" w:space="0"/>
            </w:tcBorders>
            <w:shd w:val="clear" w:color="000000" w:fill="FFFFFF"/>
            <w:noWrap w:val="0"/>
            <w:vAlign w:val="center"/>
          </w:tcPr>
          <w:p w14:paraId="1C60951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66AF36A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768512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2A460C9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F92BE8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40</w:t>
            </w:r>
          </w:p>
        </w:tc>
        <w:tc>
          <w:tcPr>
            <w:tcW w:w="1628" w:type="dxa"/>
            <w:tcBorders>
              <w:top w:val="nil"/>
              <w:left w:val="nil"/>
              <w:bottom w:val="single" w:color="000000" w:sz="4" w:space="0"/>
              <w:right w:val="single" w:color="000000" w:sz="4" w:space="0"/>
            </w:tcBorders>
            <w:shd w:val="clear" w:color="000000" w:fill="FFFFFF"/>
            <w:noWrap w:val="0"/>
            <w:vAlign w:val="center"/>
          </w:tcPr>
          <w:p w14:paraId="170305A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冬瓜</w:t>
            </w:r>
          </w:p>
        </w:tc>
        <w:tc>
          <w:tcPr>
            <w:tcW w:w="1392" w:type="dxa"/>
            <w:tcBorders>
              <w:top w:val="nil"/>
              <w:left w:val="nil"/>
              <w:bottom w:val="single" w:color="000000" w:sz="4" w:space="0"/>
              <w:right w:val="single" w:color="000000" w:sz="4" w:space="0"/>
            </w:tcBorders>
            <w:shd w:val="clear" w:color="000000" w:fill="FFFFFF"/>
            <w:noWrap w:val="0"/>
            <w:vAlign w:val="center"/>
          </w:tcPr>
          <w:p w14:paraId="0B7A28D8">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4ADAA3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976E27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6E71C02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12265C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41</w:t>
            </w:r>
          </w:p>
        </w:tc>
        <w:tc>
          <w:tcPr>
            <w:tcW w:w="1628" w:type="dxa"/>
            <w:tcBorders>
              <w:top w:val="nil"/>
              <w:left w:val="nil"/>
              <w:bottom w:val="single" w:color="000000" w:sz="4" w:space="0"/>
              <w:right w:val="single" w:color="000000" w:sz="4" w:space="0"/>
            </w:tcBorders>
            <w:shd w:val="clear" w:color="000000" w:fill="FFFFFF"/>
            <w:noWrap w:val="0"/>
            <w:vAlign w:val="center"/>
          </w:tcPr>
          <w:p w14:paraId="18BCD3F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土豆</w:t>
            </w:r>
          </w:p>
        </w:tc>
        <w:tc>
          <w:tcPr>
            <w:tcW w:w="1392" w:type="dxa"/>
            <w:tcBorders>
              <w:top w:val="nil"/>
              <w:left w:val="nil"/>
              <w:bottom w:val="single" w:color="000000" w:sz="4" w:space="0"/>
              <w:right w:val="single" w:color="000000" w:sz="4" w:space="0"/>
            </w:tcBorders>
            <w:shd w:val="clear" w:color="000000" w:fill="FFFFFF"/>
            <w:noWrap w:val="0"/>
            <w:vAlign w:val="center"/>
          </w:tcPr>
          <w:p w14:paraId="4C19AA1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72A158E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45C1AE7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44A5A587">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70B098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42</w:t>
            </w:r>
          </w:p>
        </w:tc>
        <w:tc>
          <w:tcPr>
            <w:tcW w:w="1628" w:type="dxa"/>
            <w:tcBorders>
              <w:top w:val="nil"/>
              <w:left w:val="nil"/>
              <w:bottom w:val="single" w:color="000000" w:sz="4" w:space="0"/>
              <w:right w:val="single" w:color="000000" w:sz="4" w:space="0"/>
            </w:tcBorders>
            <w:shd w:val="clear" w:color="000000" w:fill="FFFFFF"/>
            <w:noWrap w:val="0"/>
            <w:vAlign w:val="center"/>
          </w:tcPr>
          <w:p w14:paraId="029176E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黄豆芽</w:t>
            </w:r>
          </w:p>
        </w:tc>
        <w:tc>
          <w:tcPr>
            <w:tcW w:w="1392" w:type="dxa"/>
            <w:tcBorders>
              <w:top w:val="nil"/>
              <w:left w:val="nil"/>
              <w:bottom w:val="single" w:color="000000" w:sz="4" w:space="0"/>
              <w:right w:val="single" w:color="000000" w:sz="4" w:space="0"/>
            </w:tcBorders>
            <w:shd w:val="clear" w:color="000000" w:fill="FFFFFF"/>
            <w:noWrap w:val="0"/>
            <w:vAlign w:val="center"/>
          </w:tcPr>
          <w:p w14:paraId="607BE521">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4839ED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308E1F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04D8ECD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CB5993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43</w:t>
            </w:r>
          </w:p>
        </w:tc>
        <w:tc>
          <w:tcPr>
            <w:tcW w:w="1628" w:type="dxa"/>
            <w:tcBorders>
              <w:top w:val="nil"/>
              <w:left w:val="nil"/>
              <w:bottom w:val="single" w:color="000000" w:sz="4" w:space="0"/>
              <w:right w:val="single" w:color="000000" w:sz="4" w:space="0"/>
            </w:tcBorders>
            <w:shd w:val="clear" w:color="000000" w:fill="FFFFFF"/>
            <w:noWrap w:val="0"/>
            <w:vAlign w:val="center"/>
          </w:tcPr>
          <w:p w14:paraId="112B64B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绿豆芽</w:t>
            </w:r>
          </w:p>
        </w:tc>
        <w:tc>
          <w:tcPr>
            <w:tcW w:w="1392" w:type="dxa"/>
            <w:tcBorders>
              <w:top w:val="nil"/>
              <w:left w:val="nil"/>
              <w:bottom w:val="single" w:color="000000" w:sz="4" w:space="0"/>
              <w:right w:val="single" w:color="000000" w:sz="4" w:space="0"/>
            </w:tcBorders>
            <w:shd w:val="clear" w:color="000000" w:fill="FFFFFF"/>
            <w:noWrap w:val="0"/>
            <w:vAlign w:val="center"/>
          </w:tcPr>
          <w:p w14:paraId="1E64EF66">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A99C8C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9F8729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796CB6AA">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E91A68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44</w:t>
            </w:r>
          </w:p>
        </w:tc>
        <w:tc>
          <w:tcPr>
            <w:tcW w:w="1628" w:type="dxa"/>
            <w:tcBorders>
              <w:top w:val="nil"/>
              <w:left w:val="nil"/>
              <w:bottom w:val="single" w:color="000000" w:sz="4" w:space="0"/>
              <w:right w:val="single" w:color="000000" w:sz="4" w:space="0"/>
            </w:tcBorders>
            <w:shd w:val="clear" w:color="000000" w:fill="FFFFFF"/>
            <w:noWrap w:val="0"/>
            <w:vAlign w:val="center"/>
          </w:tcPr>
          <w:p w14:paraId="7397BF0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大蒜子</w:t>
            </w:r>
          </w:p>
        </w:tc>
        <w:tc>
          <w:tcPr>
            <w:tcW w:w="1392" w:type="dxa"/>
            <w:tcBorders>
              <w:top w:val="nil"/>
              <w:left w:val="nil"/>
              <w:bottom w:val="single" w:color="000000" w:sz="4" w:space="0"/>
              <w:right w:val="single" w:color="000000" w:sz="4" w:space="0"/>
            </w:tcBorders>
            <w:shd w:val="clear" w:color="000000" w:fill="FFFFFF"/>
            <w:noWrap w:val="0"/>
            <w:vAlign w:val="center"/>
          </w:tcPr>
          <w:p w14:paraId="49C68FA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144AB48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046F71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7FAF160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529188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45</w:t>
            </w:r>
          </w:p>
        </w:tc>
        <w:tc>
          <w:tcPr>
            <w:tcW w:w="1628" w:type="dxa"/>
            <w:tcBorders>
              <w:top w:val="nil"/>
              <w:left w:val="nil"/>
              <w:bottom w:val="single" w:color="000000" w:sz="4" w:space="0"/>
              <w:right w:val="single" w:color="000000" w:sz="4" w:space="0"/>
            </w:tcBorders>
            <w:shd w:val="clear" w:color="000000" w:fill="FFFFFF"/>
            <w:noWrap w:val="0"/>
            <w:vAlign w:val="center"/>
          </w:tcPr>
          <w:p w14:paraId="1C5DE80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淮山药</w:t>
            </w:r>
          </w:p>
        </w:tc>
        <w:tc>
          <w:tcPr>
            <w:tcW w:w="1392" w:type="dxa"/>
            <w:tcBorders>
              <w:top w:val="nil"/>
              <w:left w:val="nil"/>
              <w:bottom w:val="single" w:color="000000" w:sz="4" w:space="0"/>
              <w:right w:val="single" w:color="000000" w:sz="4" w:space="0"/>
            </w:tcBorders>
            <w:shd w:val="clear" w:color="000000" w:fill="FFFFFF"/>
            <w:noWrap w:val="0"/>
            <w:vAlign w:val="center"/>
          </w:tcPr>
          <w:p w14:paraId="115813A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47D62E7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023877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4CC633D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403D86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46</w:t>
            </w:r>
          </w:p>
        </w:tc>
        <w:tc>
          <w:tcPr>
            <w:tcW w:w="1628" w:type="dxa"/>
            <w:tcBorders>
              <w:top w:val="nil"/>
              <w:left w:val="nil"/>
              <w:bottom w:val="single" w:color="000000" w:sz="4" w:space="0"/>
              <w:right w:val="single" w:color="000000" w:sz="4" w:space="0"/>
            </w:tcBorders>
            <w:shd w:val="clear" w:color="000000" w:fill="FFFFFF"/>
            <w:noWrap w:val="0"/>
            <w:vAlign w:val="center"/>
          </w:tcPr>
          <w:p w14:paraId="013645B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茭白</w:t>
            </w:r>
          </w:p>
        </w:tc>
        <w:tc>
          <w:tcPr>
            <w:tcW w:w="1392" w:type="dxa"/>
            <w:tcBorders>
              <w:top w:val="nil"/>
              <w:left w:val="nil"/>
              <w:bottom w:val="single" w:color="000000" w:sz="4" w:space="0"/>
              <w:right w:val="single" w:color="000000" w:sz="4" w:space="0"/>
            </w:tcBorders>
            <w:shd w:val="clear" w:color="000000" w:fill="FFFFFF"/>
            <w:noWrap w:val="0"/>
            <w:vAlign w:val="center"/>
          </w:tcPr>
          <w:p w14:paraId="0AB44BD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净/去外壳</w:t>
            </w:r>
          </w:p>
        </w:tc>
        <w:tc>
          <w:tcPr>
            <w:tcW w:w="1252" w:type="dxa"/>
            <w:tcBorders>
              <w:top w:val="nil"/>
              <w:left w:val="nil"/>
              <w:bottom w:val="single" w:color="000000" w:sz="4" w:space="0"/>
              <w:right w:val="single" w:color="000000" w:sz="4" w:space="0"/>
            </w:tcBorders>
            <w:shd w:val="clear" w:color="000000" w:fill="FFFFFF"/>
            <w:noWrap w:val="0"/>
            <w:vAlign w:val="center"/>
          </w:tcPr>
          <w:p w14:paraId="1612A2A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FB6BA0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新鲜/去外壳</w:t>
            </w:r>
          </w:p>
        </w:tc>
      </w:tr>
      <w:tr w14:paraId="1FF98D94">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2B6A0E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47</w:t>
            </w:r>
          </w:p>
        </w:tc>
        <w:tc>
          <w:tcPr>
            <w:tcW w:w="1628" w:type="dxa"/>
            <w:tcBorders>
              <w:top w:val="nil"/>
              <w:left w:val="nil"/>
              <w:bottom w:val="single" w:color="000000" w:sz="4" w:space="0"/>
              <w:right w:val="single" w:color="000000" w:sz="4" w:space="0"/>
            </w:tcBorders>
            <w:shd w:val="clear" w:color="000000" w:fill="FFFFFF"/>
            <w:noWrap w:val="0"/>
            <w:vAlign w:val="center"/>
          </w:tcPr>
          <w:p w14:paraId="0373582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莲藕</w:t>
            </w:r>
          </w:p>
        </w:tc>
        <w:tc>
          <w:tcPr>
            <w:tcW w:w="1392" w:type="dxa"/>
            <w:tcBorders>
              <w:top w:val="nil"/>
              <w:left w:val="nil"/>
              <w:bottom w:val="single" w:color="000000" w:sz="4" w:space="0"/>
              <w:right w:val="single" w:color="000000" w:sz="4" w:space="0"/>
            </w:tcBorders>
            <w:shd w:val="clear" w:color="000000" w:fill="FFFFFF"/>
            <w:noWrap w:val="0"/>
            <w:vAlign w:val="center"/>
          </w:tcPr>
          <w:p w14:paraId="064A4D1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24C6B9F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91FC0A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647CFFC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AA7F62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48</w:t>
            </w:r>
          </w:p>
        </w:tc>
        <w:tc>
          <w:tcPr>
            <w:tcW w:w="1628" w:type="dxa"/>
            <w:tcBorders>
              <w:top w:val="nil"/>
              <w:left w:val="nil"/>
              <w:bottom w:val="single" w:color="000000" w:sz="4" w:space="0"/>
              <w:right w:val="single" w:color="000000" w:sz="4" w:space="0"/>
            </w:tcBorders>
            <w:shd w:val="clear" w:color="000000" w:fill="FFFFFF"/>
            <w:noWrap w:val="0"/>
            <w:vAlign w:val="center"/>
          </w:tcPr>
          <w:p w14:paraId="0D0A3DB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金针菇</w:t>
            </w:r>
          </w:p>
        </w:tc>
        <w:tc>
          <w:tcPr>
            <w:tcW w:w="1392" w:type="dxa"/>
            <w:tcBorders>
              <w:top w:val="nil"/>
              <w:left w:val="nil"/>
              <w:bottom w:val="single" w:color="000000" w:sz="4" w:space="0"/>
              <w:right w:val="single" w:color="000000" w:sz="4" w:space="0"/>
            </w:tcBorders>
            <w:shd w:val="clear" w:color="000000" w:fill="FFFFFF"/>
            <w:noWrap w:val="0"/>
            <w:vAlign w:val="center"/>
          </w:tcPr>
          <w:p w14:paraId="2D7B699F">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11B5F54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D4D705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31954C7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17EB58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49</w:t>
            </w:r>
          </w:p>
        </w:tc>
        <w:tc>
          <w:tcPr>
            <w:tcW w:w="1628" w:type="dxa"/>
            <w:tcBorders>
              <w:top w:val="nil"/>
              <w:left w:val="nil"/>
              <w:bottom w:val="single" w:color="000000" w:sz="4" w:space="0"/>
              <w:right w:val="single" w:color="000000" w:sz="4" w:space="0"/>
            </w:tcBorders>
            <w:shd w:val="clear" w:color="000000" w:fill="FFFFFF"/>
            <w:noWrap w:val="0"/>
            <w:vAlign w:val="center"/>
          </w:tcPr>
          <w:p w14:paraId="0C2AD60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平菇</w:t>
            </w:r>
          </w:p>
        </w:tc>
        <w:tc>
          <w:tcPr>
            <w:tcW w:w="1392" w:type="dxa"/>
            <w:tcBorders>
              <w:top w:val="nil"/>
              <w:left w:val="nil"/>
              <w:bottom w:val="single" w:color="000000" w:sz="4" w:space="0"/>
              <w:right w:val="single" w:color="000000" w:sz="4" w:space="0"/>
            </w:tcBorders>
            <w:shd w:val="clear" w:color="000000" w:fill="FFFFFF"/>
            <w:noWrap w:val="0"/>
            <w:vAlign w:val="center"/>
          </w:tcPr>
          <w:p w14:paraId="724E828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E50987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E0FA48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4DF37B9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6E8F0E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50</w:t>
            </w:r>
          </w:p>
        </w:tc>
        <w:tc>
          <w:tcPr>
            <w:tcW w:w="1628" w:type="dxa"/>
            <w:tcBorders>
              <w:top w:val="nil"/>
              <w:left w:val="nil"/>
              <w:bottom w:val="single" w:color="000000" w:sz="4" w:space="0"/>
              <w:right w:val="single" w:color="000000" w:sz="4" w:space="0"/>
            </w:tcBorders>
            <w:shd w:val="clear" w:color="000000" w:fill="FFFFFF"/>
            <w:noWrap w:val="0"/>
            <w:vAlign w:val="center"/>
          </w:tcPr>
          <w:p w14:paraId="2C6193F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姫菇</w:t>
            </w:r>
          </w:p>
        </w:tc>
        <w:tc>
          <w:tcPr>
            <w:tcW w:w="1392" w:type="dxa"/>
            <w:tcBorders>
              <w:top w:val="nil"/>
              <w:left w:val="nil"/>
              <w:bottom w:val="single" w:color="000000" w:sz="4" w:space="0"/>
              <w:right w:val="single" w:color="000000" w:sz="4" w:space="0"/>
            </w:tcBorders>
            <w:shd w:val="clear" w:color="000000" w:fill="FFFFFF"/>
            <w:noWrap w:val="0"/>
            <w:vAlign w:val="center"/>
          </w:tcPr>
          <w:p w14:paraId="71DA56A5">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25D639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A542E4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7C524F5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7BF2CD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51</w:t>
            </w:r>
          </w:p>
        </w:tc>
        <w:tc>
          <w:tcPr>
            <w:tcW w:w="1628" w:type="dxa"/>
            <w:tcBorders>
              <w:top w:val="nil"/>
              <w:left w:val="nil"/>
              <w:bottom w:val="single" w:color="000000" w:sz="4" w:space="0"/>
              <w:right w:val="single" w:color="000000" w:sz="4" w:space="0"/>
            </w:tcBorders>
            <w:shd w:val="clear" w:color="000000" w:fill="FFFFFF"/>
            <w:noWrap w:val="0"/>
            <w:vAlign w:val="center"/>
          </w:tcPr>
          <w:p w14:paraId="1A6474D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杏鲍菇</w:t>
            </w:r>
          </w:p>
        </w:tc>
        <w:tc>
          <w:tcPr>
            <w:tcW w:w="1392" w:type="dxa"/>
            <w:tcBorders>
              <w:top w:val="nil"/>
              <w:left w:val="nil"/>
              <w:bottom w:val="single" w:color="000000" w:sz="4" w:space="0"/>
              <w:right w:val="single" w:color="000000" w:sz="4" w:space="0"/>
            </w:tcBorders>
            <w:shd w:val="clear" w:color="000000" w:fill="FFFFFF"/>
            <w:noWrap w:val="0"/>
            <w:vAlign w:val="center"/>
          </w:tcPr>
          <w:p w14:paraId="72F96E4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FCDF35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16B646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5B5FFB3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5B011E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52</w:t>
            </w:r>
          </w:p>
        </w:tc>
        <w:tc>
          <w:tcPr>
            <w:tcW w:w="1628" w:type="dxa"/>
            <w:tcBorders>
              <w:top w:val="nil"/>
              <w:left w:val="nil"/>
              <w:bottom w:val="single" w:color="000000" w:sz="4" w:space="0"/>
              <w:right w:val="single" w:color="000000" w:sz="4" w:space="0"/>
            </w:tcBorders>
            <w:shd w:val="clear" w:color="000000" w:fill="FFFFFF"/>
            <w:noWrap w:val="0"/>
            <w:vAlign w:val="center"/>
          </w:tcPr>
          <w:p w14:paraId="7C1844F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蘑菇</w:t>
            </w:r>
          </w:p>
        </w:tc>
        <w:tc>
          <w:tcPr>
            <w:tcW w:w="1392" w:type="dxa"/>
            <w:tcBorders>
              <w:top w:val="nil"/>
              <w:left w:val="nil"/>
              <w:bottom w:val="single" w:color="000000" w:sz="4" w:space="0"/>
              <w:right w:val="single" w:color="000000" w:sz="4" w:space="0"/>
            </w:tcBorders>
            <w:shd w:val="clear" w:color="000000" w:fill="FFFFFF"/>
            <w:noWrap w:val="0"/>
            <w:vAlign w:val="center"/>
          </w:tcPr>
          <w:p w14:paraId="405F6C66">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11822F4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0F374E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080090A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638C187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53</w:t>
            </w:r>
          </w:p>
        </w:tc>
        <w:tc>
          <w:tcPr>
            <w:tcW w:w="1628" w:type="dxa"/>
            <w:tcBorders>
              <w:top w:val="nil"/>
              <w:left w:val="nil"/>
              <w:bottom w:val="single" w:color="000000" w:sz="4" w:space="0"/>
              <w:right w:val="single" w:color="000000" w:sz="4" w:space="0"/>
            </w:tcBorders>
            <w:shd w:val="clear" w:color="000000" w:fill="FFFFFF"/>
            <w:noWrap w:val="0"/>
            <w:vAlign w:val="center"/>
          </w:tcPr>
          <w:p w14:paraId="72F5509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长豆</w:t>
            </w:r>
          </w:p>
        </w:tc>
        <w:tc>
          <w:tcPr>
            <w:tcW w:w="1392" w:type="dxa"/>
            <w:tcBorders>
              <w:top w:val="nil"/>
              <w:left w:val="nil"/>
              <w:bottom w:val="single" w:color="000000" w:sz="4" w:space="0"/>
              <w:right w:val="single" w:color="000000" w:sz="4" w:space="0"/>
            </w:tcBorders>
            <w:shd w:val="clear" w:color="000000" w:fill="FFFFFF"/>
            <w:noWrap w:val="0"/>
            <w:vAlign w:val="center"/>
          </w:tcPr>
          <w:p w14:paraId="5D79B4B9">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82DB96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8ACF97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0EDEBF44">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55F619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54</w:t>
            </w:r>
          </w:p>
        </w:tc>
        <w:tc>
          <w:tcPr>
            <w:tcW w:w="1628" w:type="dxa"/>
            <w:tcBorders>
              <w:top w:val="nil"/>
              <w:left w:val="nil"/>
              <w:bottom w:val="single" w:color="000000" w:sz="4" w:space="0"/>
              <w:right w:val="single" w:color="000000" w:sz="4" w:space="0"/>
            </w:tcBorders>
            <w:shd w:val="clear" w:color="000000" w:fill="FFFFFF"/>
            <w:noWrap w:val="0"/>
            <w:vAlign w:val="center"/>
          </w:tcPr>
          <w:p w14:paraId="158AC9C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四季豆</w:t>
            </w:r>
          </w:p>
        </w:tc>
        <w:tc>
          <w:tcPr>
            <w:tcW w:w="1392" w:type="dxa"/>
            <w:tcBorders>
              <w:top w:val="nil"/>
              <w:left w:val="nil"/>
              <w:bottom w:val="single" w:color="000000" w:sz="4" w:space="0"/>
              <w:right w:val="single" w:color="000000" w:sz="4" w:space="0"/>
            </w:tcBorders>
            <w:shd w:val="clear" w:color="000000" w:fill="FFFFFF"/>
            <w:noWrap w:val="0"/>
            <w:vAlign w:val="center"/>
          </w:tcPr>
          <w:p w14:paraId="1F0EC01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4720DB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52AD95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66A56C7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EA87D0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55</w:t>
            </w:r>
          </w:p>
        </w:tc>
        <w:tc>
          <w:tcPr>
            <w:tcW w:w="1628" w:type="dxa"/>
            <w:tcBorders>
              <w:top w:val="nil"/>
              <w:left w:val="nil"/>
              <w:bottom w:val="single" w:color="000000" w:sz="4" w:space="0"/>
              <w:right w:val="single" w:color="000000" w:sz="4" w:space="0"/>
            </w:tcBorders>
            <w:shd w:val="clear" w:color="000000" w:fill="FFFFFF"/>
            <w:noWrap w:val="0"/>
            <w:vAlign w:val="center"/>
          </w:tcPr>
          <w:p w14:paraId="6226252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大生姜</w:t>
            </w:r>
          </w:p>
        </w:tc>
        <w:tc>
          <w:tcPr>
            <w:tcW w:w="1392" w:type="dxa"/>
            <w:tcBorders>
              <w:top w:val="nil"/>
              <w:left w:val="nil"/>
              <w:bottom w:val="single" w:color="000000" w:sz="4" w:space="0"/>
              <w:right w:val="single" w:color="000000" w:sz="4" w:space="0"/>
            </w:tcBorders>
            <w:shd w:val="clear" w:color="000000" w:fill="FFFFFF"/>
            <w:noWrap w:val="0"/>
            <w:vAlign w:val="center"/>
          </w:tcPr>
          <w:p w14:paraId="5F55A0CD">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2FAC42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E25570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整洁</w:t>
            </w:r>
          </w:p>
        </w:tc>
      </w:tr>
      <w:tr w14:paraId="7079A1C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8B2F74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56</w:t>
            </w:r>
          </w:p>
        </w:tc>
        <w:tc>
          <w:tcPr>
            <w:tcW w:w="1628" w:type="dxa"/>
            <w:tcBorders>
              <w:top w:val="nil"/>
              <w:left w:val="nil"/>
              <w:bottom w:val="single" w:color="000000" w:sz="4" w:space="0"/>
              <w:right w:val="single" w:color="000000" w:sz="4" w:space="0"/>
            </w:tcBorders>
            <w:shd w:val="clear" w:color="000000" w:fill="FFFFFF"/>
            <w:noWrap w:val="0"/>
            <w:vAlign w:val="center"/>
          </w:tcPr>
          <w:p w14:paraId="037A6E2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冻毛豆子</w:t>
            </w:r>
          </w:p>
        </w:tc>
        <w:tc>
          <w:tcPr>
            <w:tcW w:w="1392" w:type="dxa"/>
            <w:tcBorders>
              <w:top w:val="nil"/>
              <w:left w:val="nil"/>
              <w:bottom w:val="single" w:color="000000" w:sz="4" w:space="0"/>
              <w:right w:val="single" w:color="000000" w:sz="4" w:space="0"/>
            </w:tcBorders>
            <w:shd w:val="clear" w:color="000000" w:fill="FFFFFF"/>
            <w:noWrap w:val="0"/>
            <w:vAlign w:val="center"/>
          </w:tcPr>
          <w:p w14:paraId="71B61B12">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972876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6728E6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完整无冰粒</w:t>
            </w:r>
          </w:p>
        </w:tc>
      </w:tr>
      <w:tr w14:paraId="281C2059">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4956BA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57</w:t>
            </w:r>
          </w:p>
        </w:tc>
        <w:tc>
          <w:tcPr>
            <w:tcW w:w="1628" w:type="dxa"/>
            <w:tcBorders>
              <w:top w:val="nil"/>
              <w:left w:val="nil"/>
              <w:bottom w:val="single" w:color="000000" w:sz="4" w:space="0"/>
              <w:right w:val="single" w:color="000000" w:sz="4" w:space="0"/>
            </w:tcBorders>
            <w:shd w:val="clear" w:color="000000" w:fill="FFFFFF"/>
            <w:noWrap w:val="0"/>
            <w:vAlign w:val="center"/>
          </w:tcPr>
          <w:p w14:paraId="282A409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鲜毛豆子</w:t>
            </w:r>
          </w:p>
        </w:tc>
        <w:tc>
          <w:tcPr>
            <w:tcW w:w="1392" w:type="dxa"/>
            <w:tcBorders>
              <w:top w:val="nil"/>
              <w:left w:val="nil"/>
              <w:bottom w:val="single" w:color="000000" w:sz="4" w:space="0"/>
              <w:right w:val="single" w:color="000000" w:sz="4" w:space="0"/>
            </w:tcBorders>
            <w:shd w:val="clear" w:color="000000" w:fill="FFFFFF"/>
            <w:noWrap w:val="0"/>
            <w:vAlign w:val="center"/>
          </w:tcPr>
          <w:p w14:paraId="1FEBFC9B">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1E6730E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AD44FD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6A134F5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5DA7BD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58</w:t>
            </w:r>
          </w:p>
        </w:tc>
        <w:tc>
          <w:tcPr>
            <w:tcW w:w="1628" w:type="dxa"/>
            <w:tcBorders>
              <w:top w:val="nil"/>
              <w:left w:val="nil"/>
              <w:bottom w:val="single" w:color="000000" w:sz="4" w:space="0"/>
              <w:right w:val="single" w:color="000000" w:sz="4" w:space="0"/>
            </w:tcBorders>
            <w:shd w:val="clear" w:color="000000" w:fill="FFFFFF"/>
            <w:noWrap w:val="0"/>
            <w:vAlign w:val="center"/>
          </w:tcPr>
          <w:p w14:paraId="7A02512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水发笋干</w:t>
            </w:r>
          </w:p>
        </w:tc>
        <w:tc>
          <w:tcPr>
            <w:tcW w:w="1392" w:type="dxa"/>
            <w:tcBorders>
              <w:top w:val="nil"/>
              <w:left w:val="nil"/>
              <w:bottom w:val="single" w:color="000000" w:sz="4" w:space="0"/>
              <w:right w:val="single" w:color="000000" w:sz="4" w:space="0"/>
            </w:tcBorders>
            <w:shd w:val="clear" w:color="000000" w:fill="FFFFFF"/>
            <w:noWrap w:val="0"/>
            <w:vAlign w:val="center"/>
          </w:tcPr>
          <w:p w14:paraId="6B28B6C6">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9E382B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77970DB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无药水浸泡</w:t>
            </w:r>
          </w:p>
        </w:tc>
      </w:tr>
      <w:tr w14:paraId="6EC6F1E6">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3CBC54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59</w:t>
            </w:r>
          </w:p>
        </w:tc>
        <w:tc>
          <w:tcPr>
            <w:tcW w:w="1628" w:type="dxa"/>
            <w:tcBorders>
              <w:top w:val="nil"/>
              <w:left w:val="nil"/>
              <w:bottom w:val="single" w:color="000000" w:sz="4" w:space="0"/>
              <w:right w:val="single" w:color="000000" w:sz="4" w:space="0"/>
            </w:tcBorders>
            <w:shd w:val="clear" w:color="000000" w:fill="FFFFFF"/>
            <w:noWrap w:val="0"/>
            <w:vAlign w:val="center"/>
          </w:tcPr>
          <w:p w14:paraId="63038AC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山芋</w:t>
            </w:r>
          </w:p>
        </w:tc>
        <w:tc>
          <w:tcPr>
            <w:tcW w:w="1392" w:type="dxa"/>
            <w:tcBorders>
              <w:top w:val="nil"/>
              <w:left w:val="nil"/>
              <w:bottom w:val="single" w:color="000000" w:sz="4" w:space="0"/>
              <w:right w:val="single" w:color="000000" w:sz="4" w:space="0"/>
            </w:tcBorders>
            <w:shd w:val="clear" w:color="000000" w:fill="FFFFFF"/>
            <w:noWrap w:val="0"/>
            <w:vAlign w:val="center"/>
          </w:tcPr>
          <w:p w14:paraId="4F42C433">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827060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28DA00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26BB458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13AFEB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60</w:t>
            </w:r>
          </w:p>
        </w:tc>
        <w:tc>
          <w:tcPr>
            <w:tcW w:w="1628" w:type="dxa"/>
            <w:tcBorders>
              <w:top w:val="nil"/>
              <w:left w:val="nil"/>
              <w:bottom w:val="single" w:color="000000" w:sz="4" w:space="0"/>
              <w:right w:val="single" w:color="000000" w:sz="4" w:space="0"/>
            </w:tcBorders>
            <w:shd w:val="clear" w:color="000000" w:fill="FFFFFF"/>
            <w:noWrap w:val="0"/>
            <w:vAlign w:val="center"/>
          </w:tcPr>
          <w:p w14:paraId="453A16B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南瓜</w:t>
            </w:r>
          </w:p>
        </w:tc>
        <w:tc>
          <w:tcPr>
            <w:tcW w:w="1392" w:type="dxa"/>
            <w:tcBorders>
              <w:top w:val="nil"/>
              <w:left w:val="nil"/>
              <w:bottom w:val="single" w:color="000000" w:sz="4" w:space="0"/>
              <w:right w:val="single" w:color="000000" w:sz="4" w:space="0"/>
            </w:tcBorders>
            <w:shd w:val="clear" w:color="000000" w:fill="FFFFFF"/>
            <w:noWrap w:val="0"/>
            <w:vAlign w:val="center"/>
          </w:tcPr>
          <w:p w14:paraId="7A365DEE">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10E45C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3E3CBB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1ED80DE4">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AD6AF6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61</w:t>
            </w:r>
          </w:p>
        </w:tc>
        <w:tc>
          <w:tcPr>
            <w:tcW w:w="1628" w:type="dxa"/>
            <w:tcBorders>
              <w:top w:val="nil"/>
              <w:left w:val="nil"/>
              <w:bottom w:val="single" w:color="000000" w:sz="4" w:space="0"/>
              <w:right w:val="single" w:color="000000" w:sz="4" w:space="0"/>
            </w:tcBorders>
            <w:shd w:val="clear" w:color="000000" w:fill="FFFFFF"/>
            <w:noWrap w:val="0"/>
            <w:vAlign w:val="center"/>
          </w:tcPr>
          <w:p w14:paraId="3129D0F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毛芋头</w:t>
            </w:r>
          </w:p>
        </w:tc>
        <w:tc>
          <w:tcPr>
            <w:tcW w:w="1392" w:type="dxa"/>
            <w:tcBorders>
              <w:top w:val="nil"/>
              <w:left w:val="nil"/>
              <w:bottom w:val="single" w:color="000000" w:sz="4" w:space="0"/>
              <w:right w:val="single" w:color="000000" w:sz="4" w:space="0"/>
            </w:tcBorders>
            <w:shd w:val="clear" w:color="000000" w:fill="FFFFFF"/>
            <w:noWrap w:val="0"/>
            <w:vAlign w:val="center"/>
          </w:tcPr>
          <w:p w14:paraId="60A498EC">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FB74CB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7F3264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5EEA9C7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77637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62</w:t>
            </w:r>
          </w:p>
        </w:tc>
        <w:tc>
          <w:tcPr>
            <w:tcW w:w="1628" w:type="dxa"/>
            <w:tcBorders>
              <w:top w:val="nil"/>
              <w:left w:val="nil"/>
              <w:bottom w:val="single" w:color="000000" w:sz="4" w:space="0"/>
              <w:right w:val="single" w:color="000000" w:sz="4" w:space="0"/>
            </w:tcBorders>
            <w:shd w:val="clear" w:color="000000" w:fill="FFFFFF"/>
            <w:noWrap w:val="0"/>
            <w:vAlign w:val="center"/>
          </w:tcPr>
          <w:p w14:paraId="331F8A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咸菜</w:t>
            </w:r>
          </w:p>
        </w:tc>
        <w:tc>
          <w:tcPr>
            <w:tcW w:w="1392" w:type="dxa"/>
            <w:tcBorders>
              <w:top w:val="nil"/>
              <w:left w:val="nil"/>
              <w:bottom w:val="single" w:color="000000" w:sz="4" w:space="0"/>
              <w:right w:val="single" w:color="000000" w:sz="4" w:space="0"/>
            </w:tcBorders>
            <w:shd w:val="clear" w:color="000000" w:fill="FFFFFF"/>
            <w:noWrap w:val="0"/>
            <w:vAlign w:val="center"/>
          </w:tcPr>
          <w:p w14:paraId="0EE5B6CA">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43CD925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1D4421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无异味、无杂质</w:t>
            </w:r>
          </w:p>
        </w:tc>
      </w:tr>
      <w:tr w14:paraId="7759B4F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C30B4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63</w:t>
            </w:r>
          </w:p>
        </w:tc>
        <w:tc>
          <w:tcPr>
            <w:tcW w:w="1628" w:type="dxa"/>
            <w:tcBorders>
              <w:top w:val="nil"/>
              <w:left w:val="nil"/>
              <w:bottom w:val="single" w:color="000000" w:sz="4" w:space="0"/>
              <w:right w:val="single" w:color="000000" w:sz="4" w:space="0"/>
            </w:tcBorders>
            <w:shd w:val="clear" w:color="000000" w:fill="FFFFFF"/>
            <w:noWrap w:val="0"/>
            <w:vAlign w:val="center"/>
          </w:tcPr>
          <w:p w14:paraId="73BA7D3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鸭血</w:t>
            </w:r>
          </w:p>
        </w:tc>
        <w:tc>
          <w:tcPr>
            <w:tcW w:w="1392" w:type="dxa"/>
            <w:tcBorders>
              <w:top w:val="nil"/>
              <w:left w:val="nil"/>
              <w:bottom w:val="single" w:color="000000" w:sz="4" w:space="0"/>
              <w:right w:val="single" w:color="000000" w:sz="4" w:space="0"/>
            </w:tcBorders>
            <w:shd w:val="clear" w:color="000000" w:fill="FFFFFF"/>
            <w:noWrap w:val="0"/>
            <w:vAlign w:val="center"/>
          </w:tcPr>
          <w:p w14:paraId="1ED6E878">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7E58F1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14428FE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375FE4C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B5813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64</w:t>
            </w:r>
          </w:p>
        </w:tc>
        <w:tc>
          <w:tcPr>
            <w:tcW w:w="1628" w:type="dxa"/>
            <w:tcBorders>
              <w:top w:val="nil"/>
              <w:left w:val="nil"/>
              <w:bottom w:val="single" w:color="000000" w:sz="4" w:space="0"/>
              <w:right w:val="single" w:color="000000" w:sz="4" w:space="0"/>
            </w:tcBorders>
            <w:shd w:val="clear" w:color="000000" w:fill="FFFFFF"/>
            <w:noWrap w:val="0"/>
            <w:vAlign w:val="center"/>
          </w:tcPr>
          <w:p w14:paraId="6D71D88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马兰</w:t>
            </w:r>
          </w:p>
        </w:tc>
        <w:tc>
          <w:tcPr>
            <w:tcW w:w="1392" w:type="dxa"/>
            <w:tcBorders>
              <w:top w:val="nil"/>
              <w:left w:val="nil"/>
              <w:bottom w:val="single" w:color="000000" w:sz="4" w:space="0"/>
              <w:right w:val="single" w:color="000000" w:sz="4" w:space="0"/>
            </w:tcBorders>
            <w:shd w:val="clear" w:color="000000" w:fill="FFFFFF"/>
            <w:noWrap w:val="0"/>
            <w:vAlign w:val="center"/>
          </w:tcPr>
          <w:p w14:paraId="49639D3A">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67C2DE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8F2893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2A1B597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F524E9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65</w:t>
            </w:r>
          </w:p>
        </w:tc>
        <w:tc>
          <w:tcPr>
            <w:tcW w:w="1628" w:type="dxa"/>
            <w:tcBorders>
              <w:top w:val="nil"/>
              <w:left w:val="nil"/>
              <w:bottom w:val="single" w:color="000000" w:sz="4" w:space="0"/>
              <w:right w:val="single" w:color="000000" w:sz="4" w:space="0"/>
            </w:tcBorders>
            <w:shd w:val="clear" w:color="000000" w:fill="FFFFFF"/>
            <w:noWrap w:val="0"/>
            <w:vAlign w:val="center"/>
          </w:tcPr>
          <w:p w14:paraId="6FF9AA9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西葫芦</w:t>
            </w:r>
          </w:p>
        </w:tc>
        <w:tc>
          <w:tcPr>
            <w:tcW w:w="1392" w:type="dxa"/>
            <w:tcBorders>
              <w:top w:val="nil"/>
              <w:left w:val="nil"/>
              <w:bottom w:val="single" w:color="000000" w:sz="4" w:space="0"/>
              <w:right w:val="single" w:color="000000" w:sz="4" w:space="0"/>
            </w:tcBorders>
            <w:shd w:val="clear" w:color="000000" w:fill="FFFFFF"/>
            <w:noWrap w:val="0"/>
            <w:vAlign w:val="center"/>
          </w:tcPr>
          <w:p w14:paraId="3FDD8E4E">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30AE52F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A3108D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1E2CC63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71E7F1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66</w:t>
            </w:r>
          </w:p>
        </w:tc>
        <w:tc>
          <w:tcPr>
            <w:tcW w:w="1628" w:type="dxa"/>
            <w:tcBorders>
              <w:top w:val="nil"/>
              <w:left w:val="nil"/>
              <w:bottom w:val="single" w:color="000000" w:sz="4" w:space="0"/>
              <w:right w:val="single" w:color="000000" w:sz="4" w:space="0"/>
            </w:tcBorders>
            <w:shd w:val="clear" w:color="000000" w:fill="FFFFFF"/>
            <w:noWrap w:val="0"/>
            <w:vAlign w:val="center"/>
          </w:tcPr>
          <w:p w14:paraId="305FF26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丝瓜</w:t>
            </w:r>
          </w:p>
        </w:tc>
        <w:tc>
          <w:tcPr>
            <w:tcW w:w="1392" w:type="dxa"/>
            <w:tcBorders>
              <w:top w:val="nil"/>
              <w:left w:val="nil"/>
              <w:bottom w:val="single" w:color="000000" w:sz="4" w:space="0"/>
              <w:right w:val="single" w:color="000000" w:sz="4" w:space="0"/>
            </w:tcBorders>
            <w:shd w:val="clear" w:color="000000" w:fill="FFFFFF"/>
            <w:noWrap w:val="0"/>
            <w:vAlign w:val="center"/>
          </w:tcPr>
          <w:p w14:paraId="678D71BB">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D2A77E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94E109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00A2817C">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4888E00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67</w:t>
            </w:r>
          </w:p>
        </w:tc>
        <w:tc>
          <w:tcPr>
            <w:tcW w:w="1628" w:type="dxa"/>
            <w:tcBorders>
              <w:top w:val="nil"/>
              <w:left w:val="nil"/>
              <w:bottom w:val="single" w:color="000000" w:sz="4" w:space="0"/>
              <w:right w:val="single" w:color="000000" w:sz="4" w:space="0"/>
            </w:tcBorders>
            <w:shd w:val="clear" w:color="000000" w:fill="FFFFFF"/>
            <w:noWrap w:val="0"/>
            <w:vAlign w:val="center"/>
          </w:tcPr>
          <w:p w14:paraId="6BDC315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茄子</w:t>
            </w:r>
          </w:p>
        </w:tc>
        <w:tc>
          <w:tcPr>
            <w:tcW w:w="1392" w:type="dxa"/>
            <w:tcBorders>
              <w:top w:val="nil"/>
              <w:left w:val="nil"/>
              <w:bottom w:val="single" w:color="000000" w:sz="4" w:space="0"/>
              <w:right w:val="single" w:color="000000" w:sz="4" w:space="0"/>
            </w:tcBorders>
            <w:shd w:val="clear" w:color="000000" w:fill="FFFFFF"/>
            <w:noWrap w:val="0"/>
            <w:vAlign w:val="center"/>
          </w:tcPr>
          <w:p w14:paraId="6B4BFB3D">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1EDDAE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682BE0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新鲜，无破损</w:t>
            </w:r>
          </w:p>
        </w:tc>
      </w:tr>
      <w:tr w14:paraId="32B8ECE4">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20CD1F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68</w:t>
            </w:r>
          </w:p>
        </w:tc>
        <w:tc>
          <w:tcPr>
            <w:tcW w:w="1628" w:type="dxa"/>
            <w:tcBorders>
              <w:top w:val="nil"/>
              <w:left w:val="nil"/>
              <w:bottom w:val="single" w:color="000000" w:sz="4" w:space="0"/>
              <w:right w:val="single" w:color="000000" w:sz="4" w:space="0"/>
            </w:tcBorders>
            <w:shd w:val="clear" w:color="000000" w:fill="FFFFFF"/>
            <w:noWrap w:val="0"/>
            <w:vAlign w:val="center"/>
          </w:tcPr>
          <w:p w14:paraId="1BBC360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鲜百合</w:t>
            </w:r>
          </w:p>
        </w:tc>
        <w:tc>
          <w:tcPr>
            <w:tcW w:w="1392" w:type="dxa"/>
            <w:tcBorders>
              <w:top w:val="nil"/>
              <w:left w:val="nil"/>
              <w:bottom w:val="single" w:color="000000" w:sz="4" w:space="0"/>
              <w:right w:val="single" w:color="000000" w:sz="4" w:space="0"/>
            </w:tcBorders>
            <w:shd w:val="clear" w:color="000000" w:fill="FFFFFF"/>
            <w:noWrap w:val="0"/>
            <w:vAlign w:val="center"/>
          </w:tcPr>
          <w:p w14:paraId="281F31E6">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86B768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072F027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187AA07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AA0B7C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69</w:t>
            </w:r>
          </w:p>
        </w:tc>
        <w:tc>
          <w:tcPr>
            <w:tcW w:w="1628" w:type="dxa"/>
            <w:tcBorders>
              <w:top w:val="nil"/>
              <w:left w:val="nil"/>
              <w:bottom w:val="single" w:color="000000" w:sz="4" w:space="0"/>
              <w:right w:val="single" w:color="000000" w:sz="4" w:space="0"/>
            </w:tcBorders>
            <w:shd w:val="clear" w:color="000000" w:fill="FFFFFF"/>
            <w:noWrap w:val="0"/>
            <w:vAlign w:val="center"/>
          </w:tcPr>
          <w:p w14:paraId="1E8B55C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冻蚕豆子</w:t>
            </w:r>
          </w:p>
        </w:tc>
        <w:tc>
          <w:tcPr>
            <w:tcW w:w="1392" w:type="dxa"/>
            <w:tcBorders>
              <w:top w:val="nil"/>
              <w:left w:val="nil"/>
              <w:bottom w:val="single" w:color="000000" w:sz="4" w:space="0"/>
              <w:right w:val="single" w:color="000000" w:sz="4" w:space="0"/>
            </w:tcBorders>
            <w:shd w:val="clear" w:color="000000" w:fill="FFFFFF"/>
            <w:noWrap w:val="0"/>
            <w:vAlign w:val="center"/>
          </w:tcPr>
          <w:p w14:paraId="1F494FC0">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054F01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9B8CF1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完整无冰粒</w:t>
            </w:r>
          </w:p>
        </w:tc>
      </w:tr>
      <w:tr w14:paraId="1F93F389">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5A10D0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70</w:t>
            </w:r>
          </w:p>
        </w:tc>
        <w:tc>
          <w:tcPr>
            <w:tcW w:w="1628" w:type="dxa"/>
            <w:tcBorders>
              <w:top w:val="nil"/>
              <w:left w:val="nil"/>
              <w:bottom w:val="single" w:color="000000" w:sz="4" w:space="0"/>
              <w:right w:val="single" w:color="000000" w:sz="4" w:space="0"/>
            </w:tcBorders>
            <w:shd w:val="clear" w:color="000000" w:fill="FFFFFF"/>
            <w:noWrap w:val="0"/>
            <w:vAlign w:val="center"/>
          </w:tcPr>
          <w:p w14:paraId="695C50C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芦嵩</w:t>
            </w:r>
          </w:p>
        </w:tc>
        <w:tc>
          <w:tcPr>
            <w:tcW w:w="1392" w:type="dxa"/>
            <w:tcBorders>
              <w:top w:val="nil"/>
              <w:left w:val="nil"/>
              <w:bottom w:val="single" w:color="000000" w:sz="4" w:space="0"/>
              <w:right w:val="single" w:color="000000" w:sz="4" w:space="0"/>
            </w:tcBorders>
            <w:shd w:val="clear" w:color="000000" w:fill="FFFFFF"/>
            <w:noWrap w:val="0"/>
            <w:vAlign w:val="center"/>
          </w:tcPr>
          <w:p w14:paraId="555087DF">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4D91AE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66C8CFC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6A00381E">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CE312A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71</w:t>
            </w:r>
          </w:p>
        </w:tc>
        <w:tc>
          <w:tcPr>
            <w:tcW w:w="1628" w:type="dxa"/>
            <w:tcBorders>
              <w:top w:val="nil"/>
              <w:left w:val="nil"/>
              <w:bottom w:val="single" w:color="000000" w:sz="4" w:space="0"/>
              <w:right w:val="single" w:color="000000" w:sz="4" w:space="0"/>
            </w:tcBorders>
            <w:shd w:val="clear" w:color="000000" w:fill="FFFFFF"/>
            <w:noWrap w:val="0"/>
            <w:vAlign w:val="center"/>
          </w:tcPr>
          <w:p w14:paraId="3AAA379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水芹</w:t>
            </w:r>
          </w:p>
        </w:tc>
        <w:tc>
          <w:tcPr>
            <w:tcW w:w="1392" w:type="dxa"/>
            <w:tcBorders>
              <w:top w:val="nil"/>
              <w:left w:val="nil"/>
              <w:bottom w:val="single" w:color="000000" w:sz="4" w:space="0"/>
              <w:right w:val="single" w:color="000000" w:sz="4" w:space="0"/>
            </w:tcBorders>
            <w:shd w:val="clear" w:color="000000" w:fill="FFFFFF"/>
            <w:noWrap w:val="0"/>
            <w:vAlign w:val="center"/>
          </w:tcPr>
          <w:p w14:paraId="6F930540">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1DDC3F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16606D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7D5C8DA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8581EF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72</w:t>
            </w:r>
          </w:p>
        </w:tc>
        <w:tc>
          <w:tcPr>
            <w:tcW w:w="1628" w:type="dxa"/>
            <w:tcBorders>
              <w:top w:val="nil"/>
              <w:left w:val="nil"/>
              <w:bottom w:val="single" w:color="000000" w:sz="4" w:space="0"/>
              <w:right w:val="single" w:color="000000" w:sz="4" w:space="0"/>
            </w:tcBorders>
            <w:shd w:val="clear" w:color="000000" w:fill="FFFFFF"/>
            <w:noWrap w:val="0"/>
            <w:vAlign w:val="center"/>
          </w:tcPr>
          <w:p w14:paraId="0FA749A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茨菇</w:t>
            </w:r>
          </w:p>
        </w:tc>
        <w:tc>
          <w:tcPr>
            <w:tcW w:w="1392" w:type="dxa"/>
            <w:tcBorders>
              <w:top w:val="nil"/>
              <w:left w:val="nil"/>
              <w:bottom w:val="single" w:color="000000" w:sz="4" w:space="0"/>
              <w:right w:val="single" w:color="000000" w:sz="4" w:space="0"/>
            </w:tcBorders>
            <w:shd w:val="clear" w:color="000000" w:fill="FFFFFF"/>
            <w:noWrap w:val="0"/>
            <w:vAlign w:val="center"/>
          </w:tcPr>
          <w:p w14:paraId="668AFAE5">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4B25DD5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625300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78FA732D">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55B87E7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73</w:t>
            </w:r>
          </w:p>
        </w:tc>
        <w:tc>
          <w:tcPr>
            <w:tcW w:w="1628" w:type="dxa"/>
            <w:tcBorders>
              <w:top w:val="nil"/>
              <w:left w:val="nil"/>
              <w:bottom w:val="single" w:color="000000" w:sz="4" w:space="0"/>
              <w:right w:val="single" w:color="000000" w:sz="4" w:space="0"/>
            </w:tcBorders>
            <w:shd w:val="clear" w:color="000000" w:fill="FFFFFF"/>
            <w:noWrap w:val="0"/>
            <w:vAlign w:val="center"/>
          </w:tcPr>
          <w:p w14:paraId="47946D5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春笋</w:t>
            </w:r>
          </w:p>
        </w:tc>
        <w:tc>
          <w:tcPr>
            <w:tcW w:w="1392" w:type="dxa"/>
            <w:tcBorders>
              <w:top w:val="nil"/>
              <w:left w:val="nil"/>
              <w:bottom w:val="single" w:color="000000" w:sz="4" w:space="0"/>
              <w:right w:val="single" w:color="000000" w:sz="4" w:space="0"/>
            </w:tcBorders>
            <w:shd w:val="clear" w:color="000000" w:fill="FFFFFF"/>
            <w:noWrap w:val="0"/>
            <w:vAlign w:val="center"/>
          </w:tcPr>
          <w:p w14:paraId="4382611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净/去外壳</w:t>
            </w:r>
          </w:p>
        </w:tc>
        <w:tc>
          <w:tcPr>
            <w:tcW w:w="1252" w:type="dxa"/>
            <w:tcBorders>
              <w:top w:val="nil"/>
              <w:left w:val="nil"/>
              <w:bottom w:val="single" w:color="000000" w:sz="4" w:space="0"/>
              <w:right w:val="single" w:color="000000" w:sz="4" w:space="0"/>
            </w:tcBorders>
            <w:shd w:val="clear" w:color="000000" w:fill="FFFFFF"/>
            <w:noWrap w:val="0"/>
            <w:vAlign w:val="center"/>
          </w:tcPr>
          <w:p w14:paraId="708ACD5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3499F98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新鲜/去外壳</w:t>
            </w:r>
          </w:p>
        </w:tc>
      </w:tr>
      <w:tr w14:paraId="26258BD8">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E7C143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74</w:t>
            </w:r>
          </w:p>
        </w:tc>
        <w:tc>
          <w:tcPr>
            <w:tcW w:w="1628" w:type="dxa"/>
            <w:tcBorders>
              <w:top w:val="nil"/>
              <w:left w:val="nil"/>
              <w:bottom w:val="single" w:color="000000" w:sz="4" w:space="0"/>
              <w:right w:val="single" w:color="000000" w:sz="4" w:space="0"/>
            </w:tcBorders>
            <w:shd w:val="clear" w:color="000000" w:fill="FFFFFF"/>
            <w:noWrap w:val="0"/>
            <w:vAlign w:val="center"/>
          </w:tcPr>
          <w:p w14:paraId="2AB27B5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冬笋</w:t>
            </w:r>
          </w:p>
        </w:tc>
        <w:tc>
          <w:tcPr>
            <w:tcW w:w="1392" w:type="dxa"/>
            <w:tcBorders>
              <w:top w:val="nil"/>
              <w:left w:val="nil"/>
              <w:bottom w:val="single" w:color="000000" w:sz="4" w:space="0"/>
              <w:right w:val="single" w:color="000000" w:sz="4" w:space="0"/>
            </w:tcBorders>
            <w:shd w:val="clear" w:color="000000" w:fill="FFFFFF"/>
            <w:noWrap w:val="0"/>
            <w:vAlign w:val="center"/>
          </w:tcPr>
          <w:p w14:paraId="0B43590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净/去外壳</w:t>
            </w:r>
          </w:p>
        </w:tc>
        <w:tc>
          <w:tcPr>
            <w:tcW w:w="1252" w:type="dxa"/>
            <w:tcBorders>
              <w:top w:val="nil"/>
              <w:left w:val="nil"/>
              <w:bottom w:val="single" w:color="000000" w:sz="4" w:space="0"/>
              <w:right w:val="single" w:color="000000" w:sz="4" w:space="0"/>
            </w:tcBorders>
            <w:shd w:val="clear" w:color="000000" w:fill="FFFFFF"/>
            <w:noWrap w:val="0"/>
            <w:vAlign w:val="center"/>
          </w:tcPr>
          <w:p w14:paraId="0B64A9A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527C042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新鲜/去外壳</w:t>
            </w:r>
          </w:p>
        </w:tc>
      </w:tr>
      <w:tr w14:paraId="5853A3F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FBFB31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75</w:t>
            </w:r>
          </w:p>
        </w:tc>
        <w:tc>
          <w:tcPr>
            <w:tcW w:w="1628" w:type="dxa"/>
            <w:tcBorders>
              <w:top w:val="nil"/>
              <w:left w:val="nil"/>
              <w:bottom w:val="single" w:color="000000" w:sz="4" w:space="0"/>
              <w:right w:val="single" w:color="000000" w:sz="4" w:space="0"/>
            </w:tcBorders>
            <w:shd w:val="clear" w:color="000000" w:fill="FFFFFF"/>
            <w:noWrap w:val="0"/>
            <w:vAlign w:val="center"/>
          </w:tcPr>
          <w:p w14:paraId="3371A6E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冰草</w:t>
            </w:r>
          </w:p>
        </w:tc>
        <w:tc>
          <w:tcPr>
            <w:tcW w:w="1392" w:type="dxa"/>
            <w:tcBorders>
              <w:top w:val="nil"/>
              <w:left w:val="nil"/>
              <w:bottom w:val="single" w:color="000000" w:sz="4" w:space="0"/>
              <w:right w:val="single" w:color="000000" w:sz="4" w:space="0"/>
            </w:tcBorders>
            <w:shd w:val="clear" w:color="000000" w:fill="FFFFFF"/>
            <w:noWrap w:val="0"/>
            <w:vAlign w:val="center"/>
          </w:tcPr>
          <w:p w14:paraId="66D018C9">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92ED5F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C834BF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r w14:paraId="3BA3DA33">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1D63A5A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76</w:t>
            </w:r>
          </w:p>
        </w:tc>
        <w:tc>
          <w:tcPr>
            <w:tcW w:w="1628" w:type="dxa"/>
            <w:tcBorders>
              <w:top w:val="nil"/>
              <w:left w:val="nil"/>
              <w:bottom w:val="single" w:color="000000" w:sz="4" w:space="0"/>
              <w:right w:val="single" w:color="000000" w:sz="4" w:space="0"/>
            </w:tcBorders>
            <w:shd w:val="clear" w:color="000000" w:fill="FFFFFF"/>
            <w:noWrap w:val="0"/>
            <w:vAlign w:val="center"/>
          </w:tcPr>
          <w:p w14:paraId="50F5188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芥蓝</w:t>
            </w:r>
          </w:p>
        </w:tc>
        <w:tc>
          <w:tcPr>
            <w:tcW w:w="1392" w:type="dxa"/>
            <w:tcBorders>
              <w:top w:val="nil"/>
              <w:left w:val="nil"/>
              <w:bottom w:val="single" w:color="000000" w:sz="4" w:space="0"/>
              <w:right w:val="single" w:color="000000" w:sz="4" w:space="0"/>
            </w:tcBorders>
            <w:shd w:val="clear" w:color="000000" w:fill="FFFFFF"/>
            <w:noWrap w:val="0"/>
            <w:vAlign w:val="center"/>
          </w:tcPr>
          <w:p w14:paraId="28AAF348">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0E79B94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686" w:type="dxa"/>
            <w:tcBorders>
              <w:top w:val="nil"/>
              <w:left w:val="nil"/>
              <w:bottom w:val="single" w:color="000000" w:sz="4" w:space="0"/>
              <w:right w:val="single" w:color="000000" w:sz="4" w:space="0"/>
            </w:tcBorders>
            <w:shd w:val="clear" w:color="000000" w:fill="FFFFFF"/>
            <w:noWrap w:val="0"/>
            <w:vAlign w:val="center"/>
          </w:tcPr>
          <w:p w14:paraId="2DE1D05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w:t>
            </w:r>
          </w:p>
        </w:tc>
      </w:tr>
    </w:tbl>
    <w:p w14:paraId="56E7E3FE">
      <w:pPr>
        <w:spacing w:line="540" w:lineRule="exact"/>
        <w:ind w:firstLine="482"/>
        <w:rPr>
          <w:rFonts w:hint="eastAsia" w:ascii="宋体" w:hAnsi="宋体" w:cs="宋体"/>
          <w:b/>
          <w:bCs/>
          <w:color w:val="000000"/>
          <w:sz w:val="24"/>
        </w:rPr>
      </w:pPr>
    </w:p>
    <w:p w14:paraId="57348F5E">
      <w:pPr>
        <w:spacing w:line="540" w:lineRule="exact"/>
        <w:ind w:firstLine="482"/>
        <w:rPr>
          <w:rFonts w:hint="eastAsia" w:ascii="宋体" w:hAnsi="宋体" w:cs="宋体"/>
          <w:b/>
          <w:bCs/>
          <w:color w:val="000000"/>
          <w:sz w:val="24"/>
        </w:rPr>
      </w:pPr>
      <w:r>
        <w:rPr>
          <w:rFonts w:hint="eastAsia" w:ascii="宋体" w:hAnsi="宋体" w:cs="宋体"/>
          <w:b/>
          <w:bCs/>
          <w:color w:val="000000"/>
          <w:sz w:val="24"/>
        </w:rPr>
        <w:t>（3）冻品类（包含但不限于）</w:t>
      </w:r>
    </w:p>
    <w:tbl>
      <w:tblPr>
        <w:tblStyle w:val="45"/>
        <w:tblW w:w="8763" w:type="dxa"/>
        <w:tblInd w:w="-15" w:type="dxa"/>
        <w:tblLayout w:type="fixed"/>
        <w:tblCellMar>
          <w:top w:w="0" w:type="dxa"/>
          <w:left w:w="108" w:type="dxa"/>
          <w:bottom w:w="0" w:type="dxa"/>
          <w:right w:w="108" w:type="dxa"/>
        </w:tblCellMar>
      </w:tblPr>
      <w:tblGrid>
        <w:gridCol w:w="836"/>
        <w:gridCol w:w="2009"/>
        <w:gridCol w:w="1740"/>
        <w:gridCol w:w="1110"/>
        <w:gridCol w:w="3068"/>
      </w:tblGrid>
      <w:tr w14:paraId="668304F6">
        <w:tblPrEx>
          <w:tblCellMar>
            <w:top w:w="0" w:type="dxa"/>
            <w:left w:w="108" w:type="dxa"/>
            <w:bottom w:w="0" w:type="dxa"/>
            <w:right w:w="108" w:type="dxa"/>
          </w:tblCellMar>
        </w:tblPrEx>
        <w:trPr>
          <w:trHeight w:val="462" w:hRule="atLeast"/>
        </w:trPr>
        <w:tc>
          <w:tcPr>
            <w:tcW w:w="836" w:type="dxa"/>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1766BDF">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序号</w:t>
            </w:r>
          </w:p>
        </w:tc>
        <w:tc>
          <w:tcPr>
            <w:tcW w:w="2009" w:type="dxa"/>
            <w:tcBorders>
              <w:top w:val="single" w:color="000000" w:sz="4" w:space="0"/>
              <w:left w:val="nil"/>
              <w:bottom w:val="single" w:color="000000" w:sz="4" w:space="0"/>
              <w:right w:val="single" w:color="000000" w:sz="4" w:space="0"/>
            </w:tcBorders>
            <w:shd w:val="clear" w:color="000000" w:fill="FFFFFF"/>
            <w:noWrap w:val="0"/>
            <w:vAlign w:val="center"/>
          </w:tcPr>
          <w:p w14:paraId="54180CA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品名</w:t>
            </w:r>
          </w:p>
        </w:tc>
        <w:tc>
          <w:tcPr>
            <w:tcW w:w="1740" w:type="dxa"/>
            <w:tcBorders>
              <w:top w:val="single" w:color="000000" w:sz="4" w:space="0"/>
              <w:left w:val="nil"/>
              <w:bottom w:val="single" w:color="000000" w:sz="4" w:space="0"/>
              <w:right w:val="single" w:color="000000" w:sz="4" w:space="0"/>
            </w:tcBorders>
            <w:shd w:val="clear" w:color="000000" w:fill="FFFFFF"/>
            <w:noWrap w:val="0"/>
            <w:vAlign w:val="center"/>
          </w:tcPr>
          <w:p w14:paraId="562907C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规格</w:t>
            </w:r>
          </w:p>
        </w:tc>
        <w:tc>
          <w:tcPr>
            <w:tcW w:w="1110" w:type="dxa"/>
            <w:tcBorders>
              <w:top w:val="single" w:color="000000" w:sz="4" w:space="0"/>
              <w:left w:val="nil"/>
              <w:bottom w:val="single" w:color="000000" w:sz="4" w:space="0"/>
              <w:right w:val="single" w:color="000000" w:sz="4" w:space="0"/>
            </w:tcBorders>
            <w:shd w:val="clear" w:color="000000" w:fill="FFFFFF"/>
            <w:noWrap w:val="0"/>
            <w:vAlign w:val="center"/>
          </w:tcPr>
          <w:p w14:paraId="775BE197">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计量单位</w:t>
            </w:r>
          </w:p>
        </w:tc>
        <w:tc>
          <w:tcPr>
            <w:tcW w:w="3068" w:type="dxa"/>
            <w:tcBorders>
              <w:top w:val="single" w:color="000000" w:sz="4" w:space="0"/>
              <w:left w:val="nil"/>
              <w:bottom w:val="single" w:color="000000" w:sz="4" w:space="0"/>
              <w:right w:val="single" w:color="000000" w:sz="4" w:space="0"/>
            </w:tcBorders>
            <w:shd w:val="clear" w:color="000000" w:fill="FFFFFF"/>
            <w:noWrap/>
            <w:vAlign w:val="center"/>
          </w:tcPr>
          <w:p w14:paraId="2B978991">
            <w:pPr>
              <w:keepNext w:val="0"/>
              <w:keepLines w:val="0"/>
              <w:widowControl/>
              <w:suppressLineNumbers w:val="0"/>
              <w:ind w:firstLine="420" w:firstLineChars="0"/>
              <w:jc w:val="center"/>
              <w:textAlignment w:val="center"/>
              <w:rPr>
                <w:rFonts w:ascii="宋体" w:hAnsi="宋体" w:cs="宋体"/>
              </w:rPr>
            </w:pPr>
            <w:r>
              <w:rPr>
                <w:rFonts w:hint="eastAsia" w:ascii="宋体" w:hAnsi="宋体" w:eastAsia="宋体" w:cs="宋体"/>
                <w:i w:val="0"/>
                <w:iCs w:val="0"/>
                <w:color w:val="000000"/>
                <w:kern w:val="0"/>
                <w:sz w:val="21"/>
                <w:szCs w:val="21"/>
                <w:u w:val="none"/>
                <w:lang w:val="en-US" w:eastAsia="zh-CN" w:bidi="ar"/>
              </w:rPr>
              <w:t>要求</w:t>
            </w:r>
          </w:p>
        </w:tc>
      </w:tr>
      <w:tr w14:paraId="255B4F20">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31D5BB9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w:t>
            </w:r>
          </w:p>
        </w:tc>
        <w:tc>
          <w:tcPr>
            <w:tcW w:w="2009" w:type="dxa"/>
            <w:tcBorders>
              <w:top w:val="nil"/>
              <w:left w:val="nil"/>
              <w:bottom w:val="single" w:color="000000" w:sz="4" w:space="0"/>
              <w:right w:val="single" w:color="000000" w:sz="4" w:space="0"/>
            </w:tcBorders>
            <w:shd w:val="clear" w:color="000000" w:fill="FFFFFF"/>
            <w:noWrap w:val="0"/>
            <w:vAlign w:val="center"/>
          </w:tcPr>
          <w:p w14:paraId="4FD418D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冻半成品肚子</w:t>
            </w:r>
          </w:p>
        </w:tc>
        <w:tc>
          <w:tcPr>
            <w:tcW w:w="1740" w:type="dxa"/>
            <w:tcBorders>
              <w:top w:val="nil"/>
              <w:left w:val="nil"/>
              <w:bottom w:val="single" w:color="000000" w:sz="4" w:space="0"/>
              <w:right w:val="single" w:color="000000" w:sz="4" w:space="0"/>
            </w:tcBorders>
            <w:shd w:val="clear" w:color="000000" w:fill="FFFFFF"/>
            <w:noWrap w:val="0"/>
            <w:vAlign w:val="center"/>
          </w:tcPr>
          <w:p w14:paraId="72AC97F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6E08E8E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650956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无异味，无冰、无注水</w:t>
            </w:r>
          </w:p>
        </w:tc>
      </w:tr>
      <w:tr w14:paraId="512DADE3">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0B2D9D5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w:t>
            </w:r>
          </w:p>
        </w:tc>
        <w:tc>
          <w:tcPr>
            <w:tcW w:w="2009" w:type="dxa"/>
            <w:tcBorders>
              <w:top w:val="nil"/>
              <w:left w:val="nil"/>
              <w:bottom w:val="single" w:color="000000" w:sz="4" w:space="0"/>
              <w:right w:val="single" w:color="000000" w:sz="4" w:space="0"/>
            </w:tcBorders>
            <w:shd w:val="clear" w:color="000000" w:fill="FFFFFF"/>
            <w:noWrap w:val="0"/>
            <w:vAlign w:val="center"/>
          </w:tcPr>
          <w:p w14:paraId="3181B14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冻鸡胸</w:t>
            </w:r>
          </w:p>
        </w:tc>
        <w:tc>
          <w:tcPr>
            <w:tcW w:w="1740" w:type="dxa"/>
            <w:tcBorders>
              <w:top w:val="nil"/>
              <w:left w:val="nil"/>
              <w:bottom w:val="single" w:color="000000" w:sz="4" w:space="0"/>
              <w:right w:val="single" w:color="000000" w:sz="4" w:space="0"/>
            </w:tcBorders>
            <w:shd w:val="clear" w:color="000000" w:fill="FFFFFF"/>
            <w:noWrap w:val="0"/>
            <w:vAlign w:val="center"/>
          </w:tcPr>
          <w:p w14:paraId="3D36DBA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75D95D5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7FE5BF2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无异味，无冰、无注水</w:t>
            </w:r>
          </w:p>
        </w:tc>
      </w:tr>
      <w:tr w14:paraId="5423EB6E">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5A245CE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w:t>
            </w:r>
          </w:p>
        </w:tc>
        <w:tc>
          <w:tcPr>
            <w:tcW w:w="2009" w:type="dxa"/>
            <w:tcBorders>
              <w:top w:val="nil"/>
              <w:left w:val="nil"/>
              <w:bottom w:val="single" w:color="000000" w:sz="4" w:space="0"/>
              <w:right w:val="single" w:color="000000" w:sz="4" w:space="0"/>
            </w:tcBorders>
            <w:shd w:val="clear" w:color="000000" w:fill="FFFFFF"/>
            <w:noWrap w:val="0"/>
            <w:vAlign w:val="center"/>
          </w:tcPr>
          <w:p w14:paraId="68C3168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冻鸡腿</w:t>
            </w:r>
          </w:p>
        </w:tc>
        <w:tc>
          <w:tcPr>
            <w:tcW w:w="1740" w:type="dxa"/>
            <w:tcBorders>
              <w:top w:val="nil"/>
              <w:left w:val="nil"/>
              <w:bottom w:val="single" w:color="000000" w:sz="4" w:space="0"/>
              <w:right w:val="single" w:color="000000" w:sz="4" w:space="0"/>
            </w:tcBorders>
            <w:shd w:val="clear" w:color="000000" w:fill="FFFFFF"/>
            <w:noWrap w:val="0"/>
            <w:vAlign w:val="center"/>
          </w:tcPr>
          <w:p w14:paraId="5C6D83B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7A039E1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71929F7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096953E9">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20D4224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w:t>
            </w:r>
          </w:p>
        </w:tc>
        <w:tc>
          <w:tcPr>
            <w:tcW w:w="2009" w:type="dxa"/>
            <w:tcBorders>
              <w:top w:val="nil"/>
              <w:left w:val="nil"/>
              <w:bottom w:val="single" w:color="000000" w:sz="4" w:space="0"/>
              <w:right w:val="single" w:color="000000" w:sz="4" w:space="0"/>
            </w:tcBorders>
            <w:shd w:val="clear" w:color="000000" w:fill="FFFFFF"/>
            <w:noWrap w:val="0"/>
            <w:vAlign w:val="center"/>
          </w:tcPr>
          <w:p w14:paraId="15E2511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冻手枪腿</w:t>
            </w:r>
          </w:p>
        </w:tc>
        <w:tc>
          <w:tcPr>
            <w:tcW w:w="1740" w:type="dxa"/>
            <w:tcBorders>
              <w:top w:val="nil"/>
              <w:left w:val="nil"/>
              <w:bottom w:val="single" w:color="000000" w:sz="4" w:space="0"/>
              <w:right w:val="single" w:color="000000" w:sz="4" w:space="0"/>
            </w:tcBorders>
            <w:shd w:val="clear" w:color="000000" w:fill="FFFFFF"/>
            <w:noWrap w:val="0"/>
            <w:vAlign w:val="center"/>
          </w:tcPr>
          <w:p w14:paraId="4CA20A2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2DE245C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645D2DB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5B32CBFA">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2032DB4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w:t>
            </w:r>
          </w:p>
        </w:tc>
        <w:tc>
          <w:tcPr>
            <w:tcW w:w="2009" w:type="dxa"/>
            <w:tcBorders>
              <w:top w:val="nil"/>
              <w:left w:val="nil"/>
              <w:bottom w:val="single" w:color="000000" w:sz="4" w:space="0"/>
              <w:right w:val="single" w:color="000000" w:sz="4" w:space="0"/>
            </w:tcBorders>
            <w:shd w:val="clear" w:color="000000" w:fill="FFFFFF"/>
            <w:noWrap w:val="0"/>
            <w:vAlign w:val="center"/>
          </w:tcPr>
          <w:p w14:paraId="1801BDD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冻鸡翅</w:t>
            </w:r>
          </w:p>
        </w:tc>
        <w:tc>
          <w:tcPr>
            <w:tcW w:w="1740" w:type="dxa"/>
            <w:tcBorders>
              <w:top w:val="nil"/>
              <w:left w:val="nil"/>
              <w:bottom w:val="single" w:color="000000" w:sz="4" w:space="0"/>
              <w:right w:val="single" w:color="000000" w:sz="4" w:space="0"/>
            </w:tcBorders>
            <w:shd w:val="clear" w:color="000000" w:fill="FFFFFF"/>
            <w:noWrap w:val="0"/>
            <w:vAlign w:val="center"/>
          </w:tcPr>
          <w:p w14:paraId="074FDB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17斤/箱</w:t>
            </w:r>
          </w:p>
        </w:tc>
        <w:tc>
          <w:tcPr>
            <w:tcW w:w="1110" w:type="dxa"/>
            <w:tcBorders>
              <w:top w:val="nil"/>
              <w:left w:val="nil"/>
              <w:bottom w:val="single" w:color="000000" w:sz="4" w:space="0"/>
              <w:right w:val="single" w:color="000000" w:sz="4" w:space="0"/>
            </w:tcBorders>
            <w:shd w:val="clear" w:color="000000" w:fill="FFFFFF"/>
            <w:noWrap w:val="0"/>
            <w:vAlign w:val="center"/>
          </w:tcPr>
          <w:p w14:paraId="61F46F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4B24DAB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4F317C72">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2427969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w:t>
            </w:r>
          </w:p>
        </w:tc>
        <w:tc>
          <w:tcPr>
            <w:tcW w:w="2009" w:type="dxa"/>
            <w:tcBorders>
              <w:top w:val="nil"/>
              <w:left w:val="nil"/>
              <w:bottom w:val="single" w:color="000000" w:sz="4" w:space="0"/>
              <w:right w:val="single" w:color="000000" w:sz="4" w:space="0"/>
            </w:tcBorders>
            <w:shd w:val="clear" w:color="000000" w:fill="FFFFFF"/>
            <w:noWrap w:val="0"/>
            <w:vAlign w:val="center"/>
          </w:tcPr>
          <w:p w14:paraId="510BE6E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冻鸡翅根</w:t>
            </w:r>
          </w:p>
        </w:tc>
        <w:tc>
          <w:tcPr>
            <w:tcW w:w="1740" w:type="dxa"/>
            <w:tcBorders>
              <w:top w:val="nil"/>
              <w:left w:val="nil"/>
              <w:bottom w:val="single" w:color="000000" w:sz="4" w:space="0"/>
              <w:right w:val="single" w:color="000000" w:sz="4" w:space="0"/>
            </w:tcBorders>
            <w:shd w:val="clear" w:color="000000" w:fill="FFFFFF"/>
            <w:noWrap w:val="0"/>
            <w:vAlign w:val="center"/>
          </w:tcPr>
          <w:p w14:paraId="3627E3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7B5CAA7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421466F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680544A2">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1E3D2FF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w:t>
            </w:r>
          </w:p>
        </w:tc>
        <w:tc>
          <w:tcPr>
            <w:tcW w:w="2009" w:type="dxa"/>
            <w:tcBorders>
              <w:top w:val="nil"/>
              <w:left w:val="nil"/>
              <w:bottom w:val="single" w:color="000000" w:sz="4" w:space="0"/>
              <w:right w:val="single" w:color="000000" w:sz="4" w:space="0"/>
            </w:tcBorders>
            <w:shd w:val="clear" w:color="000000" w:fill="FFFFFF"/>
            <w:noWrap w:val="0"/>
            <w:vAlign w:val="center"/>
          </w:tcPr>
          <w:p w14:paraId="5D541F9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冻鸡翅中</w:t>
            </w:r>
          </w:p>
        </w:tc>
        <w:tc>
          <w:tcPr>
            <w:tcW w:w="1740" w:type="dxa"/>
            <w:tcBorders>
              <w:top w:val="nil"/>
              <w:left w:val="nil"/>
              <w:bottom w:val="single" w:color="000000" w:sz="4" w:space="0"/>
              <w:right w:val="single" w:color="000000" w:sz="4" w:space="0"/>
            </w:tcBorders>
            <w:shd w:val="clear" w:color="000000" w:fill="FFFFFF"/>
            <w:noWrap w:val="0"/>
            <w:vAlign w:val="center"/>
          </w:tcPr>
          <w:p w14:paraId="2799A2E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5019F3C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74ED74F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43422256">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1138910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8</w:t>
            </w:r>
          </w:p>
        </w:tc>
        <w:tc>
          <w:tcPr>
            <w:tcW w:w="2009" w:type="dxa"/>
            <w:tcBorders>
              <w:top w:val="nil"/>
              <w:left w:val="nil"/>
              <w:bottom w:val="single" w:color="000000" w:sz="4" w:space="0"/>
              <w:right w:val="single" w:color="000000" w:sz="4" w:space="0"/>
            </w:tcBorders>
            <w:shd w:val="clear" w:color="000000" w:fill="FFFFFF"/>
            <w:noWrap w:val="0"/>
            <w:vAlign w:val="center"/>
          </w:tcPr>
          <w:p w14:paraId="6FC7A2B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冻凤爪（大）</w:t>
            </w:r>
          </w:p>
        </w:tc>
        <w:tc>
          <w:tcPr>
            <w:tcW w:w="1740" w:type="dxa"/>
            <w:tcBorders>
              <w:top w:val="nil"/>
              <w:left w:val="nil"/>
              <w:bottom w:val="single" w:color="000000" w:sz="4" w:space="0"/>
              <w:right w:val="single" w:color="000000" w:sz="4" w:space="0"/>
            </w:tcBorders>
            <w:shd w:val="clear" w:color="000000" w:fill="FFFFFF"/>
            <w:noWrap w:val="0"/>
            <w:vAlign w:val="center"/>
          </w:tcPr>
          <w:p w14:paraId="59EC40F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2885B3E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5C390AE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18E51E1C">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70E4D51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9</w:t>
            </w:r>
          </w:p>
        </w:tc>
        <w:tc>
          <w:tcPr>
            <w:tcW w:w="2009" w:type="dxa"/>
            <w:tcBorders>
              <w:top w:val="nil"/>
              <w:left w:val="nil"/>
              <w:bottom w:val="single" w:color="000000" w:sz="4" w:space="0"/>
              <w:right w:val="single" w:color="000000" w:sz="4" w:space="0"/>
            </w:tcBorders>
            <w:shd w:val="clear" w:color="000000" w:fill="FFFFFF"/>
            <w:noWrap w:val="0"/>
            <w:vAlign w:val="center"/>
          </w:tcPr>
          <w:p w14:paraId="5D77C54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冻片鸭</w:t>
            </w:r>
          </w:p>
        </w:tc>
        <w:tc>
          <w:tcPr>
            <w:tcW w:w="1740" w:type="dxa"/>
            <w:tcBorders>
              <w:top w:val="nil"/>
              <w:left w:val="nil"/>
              <w:bottom w:val="single" w:color="000000" w:sz="4" w:space="0"/>
              <w:right w:val="single" w:color="000000" w:sz="4" w:space="0"/>
            </w:tcBorders>
            <w:shd w:val="clear" w:color="000000" w:fill="FFFFFF"/>
            <w:noWrap w:val="0"/>
            <w:vAlign w:val="center"/>
          </w:tcPr>
          <w:p w14:paraId="0CEBA86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74EA59B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1E864D2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4F21EE44">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61832420">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10</w:t>
            </w:r>
          </w:p>
        </w:tc>
        <w:tc>
          <w:tcPr>
            <w:tcW w:w="2009" w:type="dxa"/>
            <w:tcBorders>
              <w:top w:val="nil"/>
              <w:left w:val="nil"/>
              <w:bottom w:val="single" w:color="000000" w:sz="4" w:space="0"/>
              <w:right w:val="single" w:color="000000" w:sz="4" w:space="0"/>
            </w:tcBorders>
            <w:shd w:val="clear" w:color="000000" w:fill="FFFFFF"/>
            <w:noWrap w:val="0"/>
            <w:vAlign w:val="center"/>
          </w:tcPr>
          <w:p w14:paraId="508BCE9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冻鸭腿</w:t>
            </w:r>
          </w:p>
        </w:tc>
        <w:tc>
          <w:tcPr>
            <w:tcW w:w="1740" w:type="dxa"/>
            <w:tcBorders>
              <w:top w:val="nil"/>
              <w:left w:val="nil"/>
              <w:bottom w:val="single" w:color="000000" w:sz="4" w:space="0"/>
              <w:right w:val="single" w:color="000000" w:sz="4" w:space="0"/>
            </w:tcBorders>
            <w:shd w:val="clear" w:color="000000" w:fill="FFFFFF"/>
            <w:noWrap w:val="0"/>
            <w:vAlign w:val="center"/>
          </w:tcPr>
          <w:p w14:paraId="677ACD3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6F2547B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752C6F1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1F1CCCB0">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46CCC692">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11</w:t>
            </w:r>
          </w:p>
        </w:tc>
        <w:tc>
          <w:tcPr>
            <w:tcW w:w="2009" w:type="dxa"/>
            <w:tcBorders>
              <w:top w:val="nil"/>
              <w:left w:val="nil"/>
              <w:bottom w:val="single" w:color="000000" w:sz="4" w:space="0"/>
              <w:right w:val="single" w:color="000000" w:sz="4" w:space="0"/>
            </w:tcBorders>
            <w:shd w:val="clear" w:color="000000" w:fill="FFFFFF"/>
            <w:noWrap w:val="0"/>
            <w:vAlign w:val="center"/>
          </w:tcPr>
          <w:p w14:paraId="586D64E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冻乌骨鸡</w:t>
            </w:r>
          </w:p>
        </w:tc>
        <w:tc>
          <w:tcPr>
            <w:tcW w:w="1740" w:type="dxa"/>
            <w:tcBorders>
              <w:top w:val="nil"/>
              <w:left w:val="nil"/>
              <w:bottom w:val="single" w:color="000000" w:sz="4" w:space="0"/>
              <w:right w:val="single" w:color="000000" w:sz="4" w:space="0"/>
            </w:tcBorders>
            <w:shd w:val="clear" w:color="000000" w:fill="FFFFFF"/>
            <w:noWrap w:val="0"/>
            <w:vAlign w:val="center"/>
          </w:tcPr>
          <w:p w14:paraId="76AD70B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20斤/箱</w:t>
            </w:r>
          </w:p>
        </w:tc>
        <w:tc>
          <w:tcPr>
            <w:tcW w:w="1110" w:type="dxa"/>
            <w:tcBorders>
              <w:top w:val="nil"/>
              <w:left w:val="nil"/>
              <w:bottom w:val="single" w:color="000000" w:sz="4" w:space="0"/>
              <w:right w:val="single" w:color="000000" w:sz="4" w:space="0"/>
            </w:tcBorders>
            <w:shd w:val="clear" w:color="000000" w:fill="FFFFFF"/>
            <w:noWrap w:val="0"/>
            <w:vAlign w:val="center"/>
          </w:tcPr>
          <w:p w14:paraId="2A37518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742C663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r w14:paraId="7C2BDE47">
        <w:tblPrEx>
          <w:tblCellMar>
            <w:top w:w="0" w:type="dxa"/>
            <w:left w:w="108" w:type="dxa"/>
            <w:bottom w:w="0" w:type="dxa"/>
            <w:right w:w="108" w:type="dxa"/>
          </w:tblCellMar>
        </w:tblPrEx>
        <w:trPr>
          <w:trHeight w:val="402" w:hRule="atLeast"/>
        </w:trPr>
        <w:tc>
          <w:tcPr>
            <w:tcW w:w="836" w:type="dxa"/>
            <w:tcBorders>
              <w:top w:val="nil"/>
              <w:left w:val="single" w:color="000000" w:sz="4" w:space="0"/>
              <w:bottom w:val="single" w:color="000000" w:sz="4" w:space="0"/>
              <w:right w:val="single" w:color="000000" w:sz="4" w:space="0"/>
            </w:tcBorders>
            <w:shd w:val="clear" w:color="000000" w:fill="FFFFFF"/>
            <w:noWrap/>
            <w:vAlign w:val="center"/>
          </w:tcPr>
          <w:p w14:paraId="3C084770">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12</w:t>
            </w:r>
          </w:p>
        </w:tc>
        <w:tc>
          <w:tcPr>
            <w:tcW w:w="2009" w:type="dxa"/>
            <w:tcBorders>
              <w:top w:val="nil"/>
              <w:left w:val="nil"/>
              <w:bottom w:val="single" w:color="000000" w:sz="4" w:space="0"/>
              <w:right w:val="single" w:color="000000" w:sz="4" w:space="0"/>
            </w:tcBorders>
            <w:shd w:val="clear" w:color="000000" w:fill="FFFFFF"/>
            <w:noWrap w:val="0"/>
            <w:vAlign w:val="center"/>
          </w:tcPr>
          <w:p w14:paraId="64D3962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冻草鸡</w:t>
            </w:r>
          </w:p>
        </w:tc>
        <w:tc>
          <w:tcPr>
            <w:tcW w:w="1740" w:type="dxa"/>
            <w:tcBorders>
              <w:top w:val="nil"/>
              <w:left w:val="nil"/>
              <w:bottom w:val="single" w:color="000000" w:sz="4" w:space="0"/>
              <w:right w:val="single" w:color="000000" w:sz="4" w:space="0"/>
            </w:tcBorders>
            <w:shd w:val="clear" w:color="000000" w:fill="FFFFFF"/>
            <w:noWrap w:val="0"/>
            <w:vAlign w:val="center"/>
          </w:tcPr>
          <w:p w14:paraId="53E2410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22斤/箱</w:t>
            </w:r>
          </w:p>
        </w:tc>
        <w:tc>
          <w:tcPr>
            <w:tcW w:w="1110" w:type="dxa"/>
            <w:tcBorders>
              <w:top w:val="nil"/>
              <w:left w:val="nil"/>
              <w:bottom w:val="single" w:color="000000" w:sz="4" w:space="0"/>
              <w:right w:val="single" w:color="000000" w:sz="4" w:space="0"/>
            </w:tcBorders>
            <w:shd w:val="clear" w:color="000000" w:fill="FFFFFF"/>
            <w:noWrap w:val="0"/>
            <w:vAlign w:val="center"/>
          </w:tcPr>
          <w:p w14:paraId="29B8D5D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3068" w:type="dxa"/>
            <w:tcBorders>
              <w:top w:val="nil"/>
              <w:left w:val="nil"/>
              <w:bottom w:val="single" w:color="000000" w:sz="4" w:space="0"/>
              <w:right w:val="single" w:color="000000" w:sz="4" w:space="0"/>
            </w:tcBorders>
            <w:shd w:val="clear" w:color="000000" w:fill="FFFFFF"/>
            <w:noWrap w:val="0"/>
            <w:vAlign w:val="center"/>
          </w:tcPr>
          <w:p w14:paraId="244F201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大小均匀，无冰、无注水</w:t>
            </w:r>
          </w:p>
        </w:tc>
      </w:tr>
    </w:tbl>
    <w:p w14:paraId="2659A88A">
      <w:pPr>
        <w:spacing w:line="540" w:lineRule="exact"/>
        <w:ind w:firstLine="482"/>
        <w:rPr>
          <w:rFonts w:hint="eastAsia" w:ascii="宋体" w:hAnsi="宋体" w:cs="宋体"/>
          <w:b/>
          <w:bCs/>
          <w:color w:val="000000"/>
          <w:sz w:val="24"/>
        </w:rPr>
      </w:pPr>
      <w:r>
        <w:rPr>
          <w:rFonts w:hint="eastAsia" w:ascii="宋体" w:hAnsi="宋体" w:cs="宋体"/>
          <w:b/>
          <w:bCs/>
          <w:color w:val="000000"/>
          <w:sz w:val="24"/>
        </w:rPr>
        <w:t>（4）水产品类（包含但不限于）</w:t>
      </w:r>
    </w:p>
    <w:tbl>
      <w:tblPr>
        <w:tblStyle w:val="45"/>
        <w:tblW w:w="9229" w:type="dxa"/>
        <w:tblInd w:w="-15" w:type="dxa"/>
        <w:tblLayout w:type="fixed"/>
        <w:tblCellMar>
          <w:top w:w="0" w:type="dxa"/>
          <w:left w:w="108" w:type="dxa"/>
          <w:bottom w:w="0" w:type="dxa"/>
          <w:right w:w="108" w:type="dxa"/>
        </w:tblCellMar>
      </w:tblPr>
      <w:tblGrid>
        <w:gridCol w:w="1080"/>
        <w:gridCol w:w="1920"/>
        <w:gridCol w:w="2560"/>
        <w:gridCol w:w="1080"/>
        <w:gridCol w:w="2589"/>
      </w:tblGrid>
      <w:tr w14:paraId="22DF1A78">
        <w:tblPrEx>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BDE641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序号</w:t>
            </w:r>
          </w:p>
        </w:tc>
        <w:tc>
          <w:tcPr>
            <w:tcW w:w="1920" w:type="dxa"/>
            <w:tcBorders>
              <w:top w:val="single" w:color="000000" w:sz="4" w:space="0"/>
              <w:left w:val="nil"/>
              <w:bottom w:val="single" w:color="000000" w:sz="4" w:space="0"/>
              <w:right w:val="single" w:color="000000" w:sz="4" w:space="0"/>
            </w:tcBorders>
            <w:shd w:val="clear" w:color="000000" w:fill="FFFFFF"/>
            <w:noWrap w:val="0"/>
            <w:vAlign w:val="center"/>
          </w:tcPr>
          <w:p w14:paraId="64B8B60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品名</w:t>
            </w:r>
          </w:p>
        </w:tc>
        <w:tc>
          <w:tcPr>
            <w:tcW w:w="2560" w:type="dxa"/>
            <w:tcBorders>
              <w:top w:val="single" w:color="000000" w:sz="4" w:space="0"/>
              <w:left w:val="nil"/>
              <w:bottom w:val="single" w:color="000000" w:sz="4" w:space="0"/>
              <w:right w:val="single" w:color="000000" w:sz="4" w:space="0"/>
            </w:tcBorders>
            <w:shd w:val="clear" w:color="000000" w:fill="FFFFFF"/>
            <w:noWrap w:val="0"/>
            <w:vAlign w:val="center"/>
          </w:tcPr>
          <w:p w14:paraId="0F01D1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规格</w:t>
            </w:r>
          </w:p>
        </w:tc>
        <w:tc>
          <w:tcPr>
            <w:tcW w:w="1080" w:type="dxa"/>
            <w:tcBorders>
              <w:top w:val="single" w:color="000000" w:sz="4" w:space="0"/>
              <w:left w:val="nil"/>
              <w:bottom w:val="single" w:color="000000" w:sz="4" w:space="0"/>
              <w:right w:val="single" w:color="000000" w:sz="4" w:space="0"/>
            </w:tcBorders>
            <w:shd w:val="clear" w:color="000000" w:fill="FFFFFF"/>
            <w:noWrap w:val="0"/>
            <w:vAlign w:val="center"/>
          </w:tcPr>
          <w:p w14:paraId="44AB3557">
            <w:pPr>
              <w:keepNext w:val="0"/>
              <w:keepLines w:val="0"/>
              <w:widowControl/>
              <w:suppressLineNumbers w:val="0"/>
              <w:ind w:firstLine="42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计量单位</w:t>
            </w:r>
          </w:p>
        </w:tc>
        <w:tc>
          <w:tcPr>
            <w:tcW w:w="2589" w:type="dxa"/>
            <w:tcBorders>
              <w:top w:val="single" w:color="000000" w:sz="4" w:space="0"/>
              <w:left w:val="nil"/>
              <w:bottom w:val="single" w:color="000000" w:sz="4" w:space="0"/>
              <w:right w:val="single" w:color="000000" w:sz="4" w:space="0"/>
            </w:tcBorders>
            <w:shd w:val="clear" w:color="000000" w:fill="FFFFFF"/>
            <w:noWrap/>
            <w:vAlign w:val="center"/>
          </w:tcPr>
          <w:p w14:paraId="59F67AA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要求</w:t>
            </w:r>
          </w:p>
        </w:tc>
      </w:tr>
      <w:tr w14:paraId="7D2293AF">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1B8D13B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1</w:t>
            </w:r>
          </w:p>
        </w:tc>
        <w:tc>
          <w:tcPr>
            <w:tcW w:w="1920" w:type="dxa"/>
            <w:tcBorders>
              <w:top w:val="nil"/>
              <w:left w:val="nil"/>
              <w:bottom w:val="single" w:color="000000" w:sz="4" w:space="0"/>
              <w:right w:val="single" w:color="000000" w:sz="4" w:space="0"/>
            </w:tcBorders>
            <w:shd w:val="clear" w:color="000000" w:fill="FFFFFF"/>
            <w:noWrap w:val="0"/>
            <w:vAlign w:val="center"/>
          </w:tcPr>
          <w:p w14:paraId="1B953F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草鱼</w:t>
            </w:r>
          </w:p>
        </w:tc>
        <w:tc>
          <w:tcPr>
            <w:tcW w:w="2560" w:type="dxa"/>
            <w:tcBorders>
              <w:top w:val="nil"/>
              <w:left w:val="nil"/>
              <w:bottom w:val="single" w:color="000000" w:sz="4" w:space="0"/>
              <w:right w:val="single" w:color="000000" w:sz="4" w:space="0"/>
            </w:tcBorders>
            <w:shd w:val="clear" w:color="000000" w:fill="FFFFFF"/>
            <w:noWrap w:val="0"/>
            <w:vAlign w:val="center"/>
          </w:tcPr>
          <w:p w14:paraId="2C1F75F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5斤以上/条</w:t>
            </w:r>
          </w:p>
        </w:tc>
        <w:tc>
          <w:tcPr>
            <w:tcW w:w="1080" w:type="dxa"/>
            <w:tcBorders>
              <w:top w:val="nil"/>
              <w:left w:val="nil"/>
              <w:bottom w:val="single" w:color="000000" w:sz="4" w:space="0"/>
              <w:right w:val="single" w:color="000000" w:sz="4" w:space="0"/>
            </w:tcBorders>
            <w:shd w:val="clear" w:color="000000" w:fill="FFFFFF"/>
            <w:noWrap w:val="0"/>
            <w:vAlign w:val="center"/>
          </w:tcPr>
          <w:p w14:paraId="62415BD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2DFBA16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活，按要求加工</w:t>
            </w:r>
          </w:p>
        </w:tc>
      </w:tr>
      <w:tr w14:paraId="4720617D">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12271FE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2</w:t>
            </w:r>
          </w:p>
        </w:tc>
        <w:tc>
          <w:tcPr>
            <w:tcW w:w="1920" w:type="dxa"/>
            <w:tcBorders>
              <w:top w:val="nil"/>
              <w:left w:val="nil"/>
              <w:bottom w:val="single" w:color="000000" w:sz="4" w:space="0"/>
              <w:right w:val="single" w:color="000000" w:sz="4" w:space="0"/>
            </w:tcBorders>
            <w:shd w:val="clear" w:color="000000" w:fill="FFFFFF"/>
            <w:noWrap w:val="0"/>
            <w:vAlign w:val="center"/>
          </w:tcPr>
          <w:p w14:paraId="11D7FF5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大鲈鱼</w:t>
            </w:r>
          </w:p>
        </w:tc>
        <w:tc>
          <w:tcPr>
            <w:tcW w:w="2560" w:type="dxa"/>
            <w:tcBorders>
              <w:top w:val="nil"/>
              <w:left w:val="nil"/>
              <w:bottom w:val="single" w:color="000000" w:sz="4" w:space="0"/>
              <w:right w:val="single" w:color="000000" w:sz="4" w:space="0"/>
            </w:tcBorders>
            <w:shd w:val="clear" w:color="000000" w:fill="FFFFFF"/>
            <w:noWrap w:val="0"/>
            <w:vAlign w:val="center"/>
          </w:tcPr>
          <w:p w14:paraId="5DF2F89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750克左右/条</w:t>
            </w:r>
          </w:p>
        </w:tc>
        <w:tc>
          <w:tcPr>
            <w:tcW w:w="1080" w:type="dxa"/>
            <w:tcBorders>
              <w:top w:val="nil"/>
              <w:left w:val="nil"/>
              <w:bottom w:val="single" w:color="000000" w:sz="4" w:space="0"/>
              <w:right w:val="single" w:color="000000" w:sz="4" w:space="0"/>
            </w:tcBorders>
            <w:shd w:val="clear" w:color="000000" w:fill="FFFFFF"/>
            <w:noWrap w:val="0"/>
            <w:vAlign w:val="center"/>
          </w:tcPr>
          <w:p w14:paraId="3020BB3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7663A3D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活，按要求加工</w:t>
            </w:r>
          </w:p>
        </w:tc>
      </w:tr>
      <w:tr w14:paraId="74D6EC93">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25012DA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3</w:t>
            </w:r>
          </w:p>
        </w:tc>
        <w:tc>
          <w:tcPr>
            <w:tcW w:w="1920" w:type="dxa"/>
            <w:tcBorders>
              <w:top w:val="nil"/>
              <w:left w:val="nil"/>
              <w:bottom w:val="single" w:color="000000" w:sz="4" w:space="0"/>
              <w:right w:val="single" w:color="000000" w:sz="4" w:space="0"/>
            </w:tcBorders>
            <w:shd w:val="clear" w:color="000000" w:fill="FFFFFF"/>
            <w:noWrap w:val="0"/>
            <w:vAlign w:val="center"/>
          </w:tcPr>
          <w:p w14:paraId="46014B9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银鱼</w:t>
            </w:r>
          </w:p>
        </w:tc>
        <w:tc>
          <w:tcPr>
            <w:tcW w:w="2560" w:type="dxa"/>
            <w:tcBorders>
              <w:top w:val="nil"/>
              <w:left w:val="nil"/>
              <w:bottom w:val="single" w:color="000000" w:sz="4" w:space="0"/>
              <w:right w:val="single" w:color="000000" w:sz="4" w:space="0"/>
            </w:tcBorders>
            <w:shd w:val="clear" w:color="000000" w:fill="FFFFFF"/>
            <w:noWrap w:val="0"/>
            <w:vAlign w:val="center"/>
          </w:tcPr>
          <w:p w14:paraId="288754D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5cm/条</w:t>
            </w:r>
          </w:p>
        </w:tc>
        <w:tc>
          <w:tcPr>
            <w:tcW w:w="1080" w:type="dxa"/>
            <w:tcBorders>
              <w:top w:val="nil"/>
              <w:left w:val="nil"/>
              <w:bottom w:val="single" w:color="000000" w:sz="4" w:space="0"/>
              <w:right w:val="single" w:color="000000" w:sz="4" w:space="0"/>
            </w:tcBorders>
            <w:shd w:val="clear" w:color="000000" w:fill="FFFFFF"/>
            <w:noWrap w:val="0"/>
            <w:vAlign w:val="center"/>
          </w:tcPr>
          <w:p w14:paraId="5838463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64B83A8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新鲜，无异味</w:t>
            </w:r>
          </w:p>
        </w:tc>
      </w:tr>
      <w:tr w14:paraId="5768A4A4">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658EAAA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w:t>
            </w:r>
          </w:p>
        </w:tc>
        <w:tc>
          <w:tcPr>
            <w:tcW w:w="1920" w:type="dxa"/>
            <w:tcBorders>
              <w:top w:val="nil"/>
              <w:left w:val="nil"/>
              <w:bottom w:val="single" w:color="000000" w:sz="4" w:space="0"/>
              <w:right w:val="single" w:color="000000" w:sz="4" w:space="0"/>
            </w:tcBorders>
            <w:shd w:val="clear" w:color="000000" w:fill="FFFFFF"/>
            <w:noWrap w:val="0"/>
            <w:vAlign w:val="center"/>
          </w:tcPr>
          <w:p w14:paraId="04DBDE3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翁公鱼</w:t>
            </w:r>
          </w:p>
        </w:tc>
        <w:tc>
          <w:tcPr>
            <w:tcW w:w="2560" w:type="dxa"/>
            <w:tcBorders>
              <w:top w:val="nil"/>
              <w:left w:val="nil"/>
              <w:bottom w:val="single" w:color="000000" w:sz="4" w:space="0"/>
              <w:right w:val="single" w:color="000000" w:sz="4" w:space="0"/>
            </w:tcBorders>
            <w:shd w:val="clear" w:color="000000" w:fill="FFFFFF"/>
            <w:noWrap w:val="0"/>
            <w:vAlign w:val="center"/>
          </w:tcPr>
          <w:p w14:paraId="5EE11AF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0.25—0.3斤/条</w:t>
            </w:r>
          </w:p>
        </w:tc>
        <w:tc>
          <w:tcPr>
            <w:tcW w:w="1080" w:type="dxa"/>
            <w:tcBorders>
              <w:top w:val="nil"/>
              <w:left w:val="nil"/>
              <w:bottom w:val="single" w:color="000000" w:sz="4" w:space="0"/>
              <w:right w:val="single" w:color="000000" w:sz="4" w:space="0"/>
            </w:tcBorders>
            <w:shd w:val="clear" w:color="000000" w:fill="FFFFFF"/>
            <w:noWrap w:val="0"/>
            <w:vAlign w:val="center"/>
          </w:tcPr>
          <w:p w14:paraId="2262987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39F413E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活，按要求加工</w:t>
            </w:r>
          </w:p>
        </w:tc>
      </w:tr>
      <w:tr w14:paraId="088A7C74">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1A7E2BF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5</w:t>
            </w:r>
          </w:p>
        </w:tc>
        <w:tc>
          <w:tcPr>
            <w:tcW w:w="1920" w:type="dxa"/>
            <w:tcBorders>
              <w:top w:val="nil"/>
              <w:left w:val="nil"/>
              <w:bottom w:val="single" w:color="000000" w:sz="4" w:space="0"/>
              <w:right w:val="single" w:color="000000" w:sz="4" w:space="0"/>
            </w:tcBorders>
            <w:shd w:val="clear" w:color="000000" w:fill="FFFFFF"/>
            <w:noWrap w:val="0"/>
            <w:vAlign w:val="center"/>
          </w:tcPr>
          <w:p w14:paraId="62C696C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中基围虾</w:t>
            </w:r>
          </w:p>
        </w:tc>
        <w:tc>
          <w:tcPr>
            <w:tcW w:w="2560" w:type="dxa"/>
            <w:tcBorders>
              <w:top w:val="nil"/>
              <w:left w:val="nil"/>
              <w:bottom w:val="single" w:color="000000" w:sz="4" w:space="0"/>
              <w:right w:val="single" w:color="000000" w:sz="4" w:space="0"/>
            </w:tcBorders>
            <w:shd w:val="clear" w:color="000000" w:fill="FFFFFF"/>
            <w:noWrap w:val="0"/>
            <w:vAlign w:val="center"/>
          </w:tcPr>
          <w:p w14:paraId="3F099E2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40只左右</w:t>
            </w:r>
          </w:p>
        </w:tc>
        <w:tc>
          <w:tcPr>
            <w:tcW w:w="1080" w:type="dxa"/>
            <w:tcBorders>
              <w:top w:val="nil"/>
              <w:left w:val="nil"/>
              <w:bottom w:val="single" w:color="000000" w:sz="4" w:space="0"/>
              <w:right w:val="single" w:color="000000" w:sz="4" w:space="0"/>
            </w:tcBorders>
            <w:shd w:val="clear" w:color="000000" w:fill="FFFFFF"/>
            <w:noWrap w:val="0"/>
            <w:vAlign w:val="center"/>
          </w:tcPr>
          <w:p w14:paraId="169A090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2BDFE5A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活</w:t>
            </w:r>
          </w:p>
        </w:tc>
      </w:tr>
      <w:tr w14:paraId="05DC3D68">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4CABA58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6</w:t>
            </w:r>
          </w:p>
        </w:tc>
        <w:tc>
          <w:tcPr>
            <w:tcW w:w="1920" w:type="dxa"/>
            <w:tcBorders>
              <w:top w:val="nil"/>
              <w:left w:val="nil"/>
              <w:bottom w:val="single" w:color="000000" w:sz="4" w:space="0"/>
              <w:right w:val="single" w:color="000000" w:sz="4" w:space="0"/>
            </w:tcBorders>
            <w:shd w:val="clear" w:color="000000" w:fill="FFFFFF"/>
            <w:noWrap w:val="0"/>
            <w:vAlign w:val="center"/>
          </w:tcPr>
          <w:p w14:paraId="2C99B35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牛蛙</w:t>
            </w:r>
          </w:p>
        </w:tc>
        <w:tc>
          <w:tcPr>
            <w:tcW w:w="2560" w:type="dxa"/>
            <w:tcBorders>
              <w:top w:val="nil"/>
              <w:left w:val="nil"/>
              <w:bottom w:val="single" w:color="000000" w:sz="4" w:space="0"/>
              <w:right w:val="single" w:color="000000" w:sz="4" w:space="0"/>
            </w:tcBorders>
            <w:shd w:val="clear" w:color="000000" w:fill="FFFFFF"/>
            <w:noWrap w:val="0"/>
            <w:vAlign w:val="center"/>
          </w:tcPr>
          <w:p w14:paraId="31D7E3B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0.6—0.8斤/只</w:t>
            </w:r>
          </w:p>
        </w:tc>
        <w:tc>
          <w:tcPr>
            <w:tcW w:w="1080" w:type="dxa"/>
            <w:tcBorders>
              <w:top w:val="nil"/>
              <w:left w:val="nil"/>
              <w:bottom w:val="single" w:color="000000" w:sz="4" w:space="0"/>
              <w:right w:val="single" w:color="000000" w:sz="4" w:space="0"/>
            </w:tcBorders>
            <w:shd w:val="clear" w:color="000000" w:fill="FFFFFF"/>
            <w:noWrap w:val="0"/>
            <w:vAlign w:val="center"/>
          </w:tcPr>
          <w:p w14:paraId="7B393A9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07257FC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活，按要求加工</w:t>
            </w:r>
          </w:p>
        </w:tc>
      </w:tr>
      <w:tr w14:paraId="07DF000D">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0814A09A">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7</w:t>
            </w:r>
          </w:p>
        </w:tc>
        <w:tc>
          <w:tcPr>
            <w:tcW w:w="1920" w:type="dxa"/>
            <w:tcBorders>
              <w:top w:val="nil"/>
              <w:left w:val="nil"/>
              <w:bottom w:val="single" w:color="000000" w:sz="4" w:space="0"/>
              <w:right w:val="single" w:color="000000" w:sz="4" w:space="0"/>
            </w:tcBorders>
            <w:shd w:val="clear" w:color="000000" w:fill="FFFFFF"/>
            <w:noWrap w:val="0"/>
            <w:vAlign w:val="center"/>
          </w:tcPr>
          <w:p w14:paraId="642474C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本带鱼</w:t>
            </w:r>
          </w:p>
        </w:tc>
        <w:tc>
          <w:tcPr>
            <w:tcW w:w="2560" w:type="dxa"/>
            <w:tcBorders>
              <w:top w:val="nil"/>
              <w:left w:val="nil"/>
              <w:bottom w:val="single" w:color="000000" w:sz="4" w:space="0"/>
              <w:right w:val="single" w:color="000000" w:sz="4" w:space="0"/>
            </w:tcBorders>
            <w:shd w:val="clear" w:color="000000" w:fill="FFFFFF"/>
            <w:noWrap w:val="0"/>
            <w:vAlign w:val="center"/>
          </w:tcPr>
          <w:p w14:paraId="67ECFF9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0.4—0.5斤/条</w:t>
            </w:r>
          </w:p>
        </w:tc>
        <w:tc>
          <w:tcPr>
            <w:tcW w:w="1080" w:type="dxa"/>
            <w:tcBorders>
              <w:top w:val="nil"/>
              <w:left w:val="nil"/>
              <w:bottom w:val="single" w:color="000000" w:sz="4" w:space="0"/>
              <w:right w:val="single" w:color="000000" w:sz="4" w:space="0"/>
            </w:tcBorders>
            <w:shd w:val="clear" w:color="000000" w:fill="FFFFFF"/>
            <w:noWrap w:val="0"/>
            <w:vAlign w:val="center"/>
          </w:tcPr>
          <w:p w14:paraId="6DF25FF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6025074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新鲜、速冻、无异味</w:t>
            </w:r>
          </w:p>
        </w:tc>
      </w:tr>
      <w:tr w14:paraId="72D2B33F">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18AF95F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8</w:t>
            </w:r>
          </w:p>
        </w:tc>
        <w:tc>
          <w:tcPr>
            <w:tcW w:w="1920" w:type="dxa"/>
            <w:tcBorders>
              <w:top w:val="nil"/>
              <w:left w:val="nil"/>
              <w:bottom w:val="single" w:color="000000" w:sz="4" w:space="0"/>
              <w:right w:val="single" w:color="000000" w:sz="4" w:space="0"/>
            </w:tcBorders>
            <w:shd w:val="clear" w:color="000000" w:fill="FFFFFF"/>
            <w:noWrap w:val="0"/>
            <w:vAlign w:val="center"/>
          </w:tcPr>
          <w:p w14:paraId="632175F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小黄鱼</w:t>
            </w:r>
          </w:p>
        </w:tc>
        <w:tc>
          <w:tcPr>
            <w:tcW w:w="2560" w:type="dxa"/>
            <w:tcBorders>
              <w:top w:val="nil"/>
              <w:left w:val="nil"/>
              <w:bottom w:val="single" w:color="000000" w:sz="4" w:space="0"/>
              <w:right w:val="single" w:color="000000" w:sz="4" w:space="0"/>
            </w:tcBorders>
            <w:shd w:val="clear" w:color="000000" w:fill="FFFFFF"/>
            <w:noWrap w:val="0"/>
            <w:vAlign w:val="center"/>
          </w:tcPr>
          <w:p w14:paraId="3A83CD5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0.25—0.4斤/条</w:t>
            </w:r>
          </w:p>
        </w:tc>
        <w:tc>
          <w:tcPr>
            <w:tcW w:w="1080" w:type="dxa"/>
            <w:tcBorders>
              <w:top w:val="nil"/>
              <w:left w:val="nil"/>
              <w:bottom w:val="single" w:color="000000" w:sz="4" w:space="0"/>
              <w:right w:val="single" w:color="000000" w:sz="4" w:space="0"/>
            </w:tcBorders>
            <w:shd w:val="clear" w:color="000000" w:fill="FFFFFF"/>
            <w:noWrap w:val="0"/>
            <w:vAlign w:val="center"/>
          </w:tcPr>
          <w:p w14:paraId="3CE38A5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74D381BB">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新鲜、速冻、无异味</w:t>
            </w:r>
          </w:p>
        </w:tc>
      </w:tr>
      <w:tr w14:paraId="5262883F">
        <w:tblPrEx>
          <w:tblCellMar>
            <w:top w:w="0" w:type="dxa"/>
            <w:left w:w="108" w:type="dxa"/>
            <w:bottom w:w="0" w:type="dxa"/>
            <w:right w:w="108" w:type="dxa"/>
          </w:tblCellMar>
        </w:tblPrEx>
        <w:trPr>
          <w:trHeight w:val="402" w:hRule="atLeast"/>
        </w:trPr>
        <w:tc>
          <w:tcPr>
            <w:tcW w:w="1080" w:type="dxa"/>
            <w:tcBorders>
              <w:top w:val="nil"/>
              <w:left w:val="single" w:color="000000" w:sz="4" w:space="0"/>
              <w:bottom w:val="single" w:color="000000" w:sz="4" w:space="0"/>
              <w:right w:val="single" w:color="000000" w:sz="4" w:space="0"/>
            </w:tcBorders>
            <w:shd w:val="clear" w:color="000000" w:fill="FFFFFF"/>
            <w:noWrap/>
            <w:vAlign w:val="center"/>
          </w:tcPr>
          <w:p w14:paraId="1EC8F17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9</w:t>
            </w:r>
          </w:p>
        </w:tc>
        <w:tc>
          <w:tcPr>
            <w:tcW w:w="1920" w:type="dxa"/>
            <w:tcBorders>
              <w:top w:val="nil"/>
              <w:left w:val="nil"/>
              <w:bottom w:val="single" w:color="000000" w:sz="4" w:space="0"/>
              <w:right w:val="single" w:color="000000" w:sz="4" w:space="0"/>
            </w:tcBorders>
            <w:shd w:val="clear" w:color="000000" w:fill="FFFFFF"/>
            <w:noWrap w:val="0"/>
            <w:vAlign w:val="center"/>
          </w:tcPr>
          <w:p w14:paraId="2B4F88E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小鲳鱼</w:t>
            </w:r>
          </w:p>
        </w:tc>
        <w:tc>
          <w:tcPr>
            <w:tcW w:w="2560" w:type="dxa"/>
            <w:tcBorders>
              <w:top w:val="nil"/>
              <w:left w:val="nil"/>
              <w:bottom w:val="single" w:color="000000" w:sz="4" w:space="0"/>
              <w:right w:val="single" w:color="000000" w:sz="4" w:space="0"/>
            </w:tcBorders>
            <w:shd w:val="clear" w:color="000000" w:fill="FFFFFF"/>
            <w:noWrap w:val="0"/>
            <w:vAlign w:val="center"/>
          </w:tcPr>
          <w:p w14:paraId="50F74A0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0.2—0.25斤/条</w:t>
            </w:r>
          </w:p>
        </w:tc>
        <w:tc>
          <w:tcPr>
            <w:tcW w:w="1080" w:type="dxa"/>
            <w:tcBorders>
              <w:top w:val="nil"/>
              <w:left w:val="nil"/>
              <w:bottom w:val="single" w:color="000000" w:sz="4" w:space="0"/>
              <w:right w:val="single" w:color="000000" w:sz="4" w:space="0"/>
            </w:tcBorders>
            <w:shd w:val="clear" w:color="000000" w:fill="FFFFFF"/>
            <w:noWrap w:val="0"/>
            <w:vAlign w:val="center"/>
          </w:tcPr>
          <w:p w14:paraId="6A188E1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2589" w:type="dxa"/>
            <w:tcBorders>
              <w:top w:val="nil"/>
              <w:left w:val="nil"/>
              <w:bottom w:val="single" w:color="000000" w:sz="4" w:space="0"/>
              <w:right w:val="single" w:color="000000" w:sz="4" w:space="0"/>
            </w:tcBorders>
            <w:shd w:val="clear" w:color="000000" w:fill="FFFFFF"/>
            <w:noWrap w:val="0"/>
            <w:vAlign w:val="center"/>
          </w:tcPr>
          <w:p w14:paraId="6C4875A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新鲜、速冻、无异味</w:t>
            </w:r>
          </w:p>
        </w:tc>
      </w:tr>
    </w:tbl>
    <w:p w14:paraId="698D688B">
      <w:pPr>
        <w:spacing w:line="540" w:lineRule="exact"/>
        <w:ind w:firstLine="482"/>
        <w:rPr>
          <w:rFonts w:hint="eastAsia" w:ascii="宋体" w:hAnsi="宋体" w:cs="宋体"/>
          <w:b/>
          <w:bCs/>
          <w:color w:val="000000"/>
          <w:sz w:val="24"/>
        </w:rPr>
      </w:pPr>
      <w:r>
        <w:rPr>
          <w:rFonts w:hint="eastAsia" w:ascii="宋体" w:hAnsi="宋体" w:cs="宋体"/>
          <w:b/>
          <w:bCs/>
          <w:color w:val="000000"/>
          <w:sz w:val="24"/>
        </w:rPr>
        <w:t>（5）水果类（包含但不限于）</w:t>
      </w:r>
    </w:p>
    <w:tbl>
      <w:tblPr>
        <w:tblStyle w:val="45"/>
        <w:tblW w:w="9279" w:type="dxa"/>
        <w:tblInd w:w="-15" w:type="dxa"/>
        <w:tblLayout w:type="autofit"/>
        <w:tblCellMar>
          <w:top w:w="0" w:type="dxa"/>
          <w:left w:w="108" w:type="dxa"/>
          <w:bottom w:w="0" w:type="dxa"/>
          <w:right w:w="108" w:type="dxa"/>
        </w:tblCellMar>
      </w:tblPr>
      <w:tblGrid>
        <w:gridCol w:w="846"/>
        <w:gridCol w:w="1628"/>
        <w:gridCol w:w="1392"/>
        <w:gridCol w:w="1252"/>
        <w:gridCol w:w="4161"/>
      </w:tblGrid>
      <w:tr w14:paraId="2B3181E4">
        <w:tblPrEx>
          <w:tblCellMar>
            <w:top w:w="0" w:type="dxa"/>
            <w:left w:w="108" w:type="dxa"/>
            <w:bottom w:w="0" w:type="dxa"/>
            <w:right w:w="108" w:type="dxa"/>
          </w:tblCellMar>
        </w:tblPrEx>
        <w:trPr>
          <w:trHeight w:val="660" w:hRule="atLeast"/>
        </w:trPr>
        <w:tc>
          <w:tcPr>
            <w:tcW w:w="846"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50FA42D">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序号</w:t>
            </w:r>
          </w:p>
        </w:tc>
        <w:tc>
          <w:tcPr>
            <w:tcW w:w="1628" w:type="dxa"/>
            <w:tcBorders>
              <w:top w:val="single" w:color="000000" w:sz="4" w:space="0"/>
              <w:left w:val="nil"/>
              <w:bottom w:val="single" w:color="000000" w:sz="4" w:space="0"/>
              <w:right w:val="single" w:color="000000" w:sz="4" w:space="0"/>
            </w:tcBorders>
            <w:shd w:val="clear" w:color="000000" w:fill="FFFFFF"/>
            <w:noWrap w:val="0"/>
            <w:vAlign w:val="center"/>
          </w:tcPr>
          <w:p w14:paraId="67AF7D3D">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 xml:space="preserve"> 品名</w:t>
            </w:r>
          </w:p>
        </w:tc>
        <w:tc>
          <w:tcPr>
            <w:tcW w:w="1392" w:type="dxa"/>
            <w:tcBorders>
              <w:top w:val="single" w:color="000000" w:sz="4" w:space="0"/>
              <w:left w:val="nil"/>
              <w:bottom w:val="single" w:color="000000" w:sz="4" w:space="0"/>
              <w:right w:val="single" w:color="000000" w:sz="4" w:space="0"/>
            </w:tcBorders>
            <w:shd w:val="clear" w:color="000000" w:fill="FFFFFF"/>
            <w:noWrap w:val="0"/>
            <w:vAlign w:val="center"/>
          </w:tcPr>
          <w:p w14:paraId="7F81C2BF">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规格</w:t>
            </w:r>
          </w:p>
        </w:tc>
        <w:tc>
          <w:tcPr>
            <w:tcW w:w="1252" w:type="dxa"/>
            <w:tcBorders>
              <w:top w:val="single" w:color="000000" w:sz="4" w:space="0"/>
              <w:left w:val="nil"/>
              <w:bottom w:val="single" w:color="000000" w:sz="4" w:space="0"/>
              <w:right w:val="single" w:color="000000" w:sz="4" w:space="0"/>
            </w:tcBorders>
            <w:shd w:val="clear" w:color="000000" w:fill="FFFFFF"/>
            <w:noWrap w:val="0"/>
            <w:vAlign w:val="center"/>
          </w:tcPr>
          <w:p w14:paraId="793F2FAA">
            <w:pPr>
              <w:keepNext w:val="0"/>
              <w:keepLines w:val="0"/>
              <w:widowControl/>
              <w:suppressLineNumbers w:val="0"/>
              <w:ind w:left="0" w:leftChars="0" w:firstLine="0" w:firstLineChars="0"/>
              <w:jc w:val="both"/>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计量单位</w:t>
            </w:r>
          </w:p>
        </w:tc>
        <w:tc>
          <w:tcPr>
            <w:tcW w:w="4161" w:type="dxa"/>
            <w:tcBorders>
              <w:top w:val="single" w:color="000000" w:sz="4" w:space="0"/>
              <w:left w:val="nil"/>
              <w:bottom w:val="single" w:color="000000" w:sz="4" w:space="0"/>
              <w:right w:val="single" w:color="000000" w:sz="4" w:space="0"/>
            </w:tcBorders>
            <w:shd w:val="clear" w:color="000000" w:fill="FFFFFF"/>
            <w:noWrap/>
            <w:vAlign w:val="center"/>
          </w:tcPr>
          <w:p w14:paraId="3F9C4ED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要求</w:t>
            </w:r>
          </w:p>
        </w:tc>
      </w:tr>
      <w:tr w14:paraId="11487C45">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A4D5C17">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1</w:t>
            </w:r>
          </w:p>
        </w:tc>
        <w:tc>
          <w:tcPr>
            <w:tcW w:w="1628" w:type="dxa"/>
            <w:tcBorders>
              <w:top w:val="nil"/>
              <w:left w:val="nil"/>
              <w:bottom w:val="single" w:color="000000" w:sz="4" w:space="0"/>
              <w:right w:val="single" w:color="000000" w:sz="4" w:space="0"/>
            </w:tcBorders>
            <w:shd w:val="clear" w:color="000000" w:fill="FFFFFF"/>
            <w:noWrap w:val="0"/>
            <w:vAlign w:val="center"/>
          </w:tcPr>
          <w:p w14:paraId="1B95D295">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陕西富士</w:t>
            </w:r>
          </w:p>
        </w:tc>
        <w:tc>
          <w:tcPr>
            <w:tcW w:w="1392" w:type="dxa"/>
            <w:tcBorders>
              <w:top w:val="nil"/>
              <w:left w:val="nil"/>
              <w:bottom w:val="single" w:color="000000" w:sz="4" w:space="0"/>
              <w:right w:val="single" w:color="000000" w:sz="4" w:space="0"/>
            </w:tcBorders>
            <w:shd w:val="clear" w:color="000000" w:fill="FFFFFF"/>
            <w:noWrap w:val="0"/>
            <w:vAlign w:val="center"/>
          </w:tcPr>
          <w:p w14:paraId="1DCCAD95">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198D34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35CB1733">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新鲜、脆甜、多汁</w:t>
            </w:r>
          </w:p>
        </w:tc>
      </w:tr>
      <w:tr w14:paraId="0CF0D640">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AF38161">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2</w:t>
            </w:r>
          </w:p>
        </w:tc>
        <w:tc>
          <w:tcPr>
            <w:tcW w:w="1628" w:type="dxa"/>
            <w:tcBorders>
              <w:top w:val="nil"/>
              <w:left w:val="nil"/>
              <w:bottom w:val="single" w:color="000000" w:sz="4" w:space="0"/>
              <w:right w:val="single" w:color="000000" w:sz="4" w:space="0"/>
            </w:tcBorders>
            <w:shd w:val="clear" w:color="000000" w:fill="FFFFFF"/>
            <w:noWrap w:val="0"/>
            <w:vAlign w:val="center"/>
          </w:tcPr>
          <w:p w14:paraId="066E1944">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进口香蕉</w:t>
            </w:r>
          </w:p>
        </w:tc>
        <w:tc>
          <w:tcPr>
            <w:tcW w:w="1392" w:type="dxa"/>
            <w:tcBorders>
              <w:top w:val="nil"/>
              <w:left w:val="nil"/>
              <w:bottom w:val="single" w:color="000000" w:sz="4" w:space="0"/>
              <w:right w:val="single" w:color="000000" w:sz="4" w:space="0"/>
            </w:tcBorders>
            <w:shd w:val="clear" w:color="000000" w:fill="FFFFFF"/>
            <w:noWrap w:val="0"/>
            <w:vAlign w:val="center"/>
          </w:tcPr>
          <w:p w14:paraId="6CE636AC">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66FD3AF9">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531A2702">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新鲜、自然熟，不得有硫黄熏熟</w:t>
            </w:r>
          </w:p>
        </w:tc>
      </w:tr>
      <w:tr w14:paraId="6F1DAC32">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0B6481F1">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3</w:t>
            </w:r>
          </w:p>
        </w:tc>
        <w:tc>
          <w:tcPr>
            <w:tcW w:w="1628" w:type="dxa"/>
            <w:tcBorders>
              <w:top w:val="nil"/>
              <w:left w:val="nil"/>
              <w:bottom w:val="single" w:color="000000" w:sz="4" w:space="0"/>
              <w:right w:val="single" w:color="000000" w:sz="4" w:space="0"/>
            </w:tcBorders>
            <w:shd w:val="clear" w:color="000000" w:fill="FFFFFF"/>
            <w:noWrap w:val="0"/>
            <w:vAlign w:val="center"/>
          </w:tcPr>
          <w:p w14:paraId="30724BB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哈密瓜</w:t>
            </w:r>
          </w:p>
        </w:tc>
        <w:tc>
          <w:tcPr>
            <w:tcW w:w="1392" w:type="dxa"/>
            <w:tcBorders>
              <w:top w:val="nil"/>
              <w:left w:val="nil"/>
              <w:bottom w:val="single" w:color="000000" w:sz="4" w:space="0"/>
              <w:right w:val="single" w:color="000000" w:sz="4" w:space="0"/>
            </w:tcBorders>
            <w:shd w:val="clear" w:color="000000" w:fill="FFFFFF"/>
            <w:noWrap w:val="0"/>
            <w:vAlign w:val="center"/>
          </w:tcPr>
          <w:p w14:paraId="23A48594">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2FE0940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1F0EBC7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新鲜、脆甜</w:t>
            </w:r>
          </w:p>
        </w:tc>
      </w:tr>
      <w:tr w14:paraId="70C7AF1B">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3266758A">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4</w:t>
            </w:r>
          </w:p>
        </w:tc>
        <w:tc>
          <w:tcPr>
            <w:tcW w:w="1628" w:type="dxa"/>
            <w:tcBorders>
              <w:top w:val="nil"/>
              <w:left w:val="nil"/>
              <w:bottom w:val="single" w:color="000000" w:sz="4" w:space="0"/>
              <w:right w:val="single" w:color="000000" w:sz="4" w:space="0"/>
            </w:tcBorders>
            <w:shd w:val="clear" w:color="000000" w:fill="FFFFFF"/>
            <w:noWrap w:val="0"/>
            <w:vAlign w:val="center"/>
          </w:tcPr>
          <w:p w14:paraId="2BA5D23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金晶西瓜</w:t>
            </w:r>
          </w:p>
        </w:tc>
        <w:tc>
          <w:tcPr>
            <w:tcW w:w="1392" w:type="dxa"/>
            <w:tcBorders>
              <w:top w:val="nil"/>
              <w:left w:val="nil"/>
              <w:bottom w:val="single" w:color="000000" w:sz="4" w:space="0"/>
              <w:right w:val="single" w:color="000000" w:sz="4" w:space="0"/>
            </w:tcBorders>
            <w:shd w:val="clear" w:color="000000" w:fill="FFFFFF"/>
            <w:noWrap w:val="0"/>
            <w:vAlign w:val="center"/>
          </w:tcPr>
          <w:p w14:paraId="3671BAAD">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5ADA593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5C11B027">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新鲜、无籽、无人工催熟</w:t>
            </w:r>
          </w:p>
        </w:tc>
      </w:tr>
      <w:tr w14:paraId="663FFB31">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2D168DDC">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5</w:t>
            </w:r>
          </w:p>
        </w:tc>
        <w:tc>
          <w:tcPr>
            <w:tcW w:w="1628" w:type="dxa"/>
            <w:tcBorders>
              <w:top w:val="nil"/>
              <w:left w:val="nil"/>
              <w:bottom w:val="single" w:color="000000" w:sz="4" w:space="0"/>
              <w:right w:val="single" w:color="000000" w:sz="4" w:space="0"/>
            </w:tcBorders>
            <w:shd w:val="clear" w:color="000000" w:fill="FFFFFF"/>
            <w:noWrap w:val="0"/>
            <w:vAlign w:val="center"/>
          </w:tcPr>
          <w:p w14:paraId="55336186">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菠萝</w:t>
            </w:r>
          </w:p>
        </w:tc>
        <w:tc>
          <w:tcPr>
            <w:tcW w:w="1392" w:type="dxa"/>
            <w:tcBorders>
              <w:top w:val="nil"/>
              <w:left w:val="nil"/>
              <w:bottom w:val="single" w:color="000000" w:sz="4" w:space="0"/>
              <w:right w:val="single" w:color="000000" w:sz="4" w:space="0"/>
            </w:tcBorders>
            <w:shd w:val="clear" w:color="000000" w:fill="FFFFFF"/>
            <w:noWrap w:val="0"/>
            <w:vAlign w:val="center"/>
          </w:tcPr>
          <w:p w14:paraId="0B9921A1">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净/去皮</w:t>
            </w:r>
          </w:p>
        </w:tc>
        <w:tc>
          <w:tcPr>
            <w:tcW w:w="1252" w:type="dxa"/>
            <w:tcBorders>
              <w:top w:val="nil"/>
              <w:left w:val="nil"/>
              <w:bottom w:val="single" w:color="000000" w:sz="4" w:space="0"/>
              <w:right w:val="single" w:color="000000" w:sz="4" w:space="0"/>
            </w:tcBorders>
            <w:shd w:val="clear" w:color="000000" w:fill="FFFFFF"/>
            <w:noWrap w:val="0"/>
            <w:vAlign w:val="center"/>
          </w:tcPr>
          <w:p w14:paraId="5205A5D8">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514CE71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新鲜/去皮</w:t>
            </w:r>
          </w:p>
        </w:tc>
      </w:tr>
      <w:tr w14:paraId="222B0943">
        <w:tblPrEx>
          <w:tblCellMar>
            <w:top w:w="0" w:type="dxa"/>
            <w:left w:w="108" w:type="dxa"/>
            <w:bottom w:w="0" w:type="dxa"/>
            <w:right w:w="108" w:type="dxa"/>
          </w:tblCellMar>
        </w:tblPrEx>
        <w:trPr>
          <w:trHeight w:val="402" w:hRule="atLeast"/>
        </w:trPr>
        <w:tc>
          <w:tcPr>
            <w:tcW w:w="846" w:type="dxa"/>
            <w:tcBorders>
              <w:top w:val="nil"/>
              <w:left w:val="single" w:color="000000" w:sz="4" w:space="0"/>
              <w:bottom w:val="single" w:color="000000" w:sz="4" w:space="0"/>
              <w:right w:val="single" w:color="000000" w:sz="4" w:space="0"/>
            </w:tcBorders>
            <w:shd w:val="clear" w:color="000000" w:fill="FFFFFF"/>
            <w:noWrap w:val="0"/>
            <w:vAlign w:val="center"/>
          </w:tcPr>
          <w:p w14:paraId="798E34DB">
            <w:pPr>
              <w:keepNext w:val="0"/>
              <w:keepLines w:val="0"/>
              <w:widowControl/>
              <w:suppressLineNumbers w:val="0"/>
              <w:ind w:firstLine="420" w:firstLineChars="0"/>
              <w:jc w:val="center"/>
              <w:textAlignment w:val="center"/>
              <w:rPr>
                <w:rFonts w:hint="eastAsia" w:ascii="宋体" w:hAnsi="宋体" w:cs="宋体"/>
                <w:bCs/>
              </w:rPr>
            </w:pPr>
            <w:r>
              <w:rPr>
                <w:rFonts w:hint="eastAsia" w:ascii="宋体" w:hAnsi="宋体" w:eastAsia="宋体" w:cs="宋体"/>
                <w:i w:val="0"/>
                <w:iCs w:val="0"/>
                <w:color w:val="000000"/>
                <w:kern w:val="0"/>
                <w:sz w:val="21"/>
                <w:szCs w:val="21"/>
                <w:u w:val="none"/>
                <w:lang w:val="en-US" w:eastAsia="zh-CN" w:bidi="ar"/>
              </w:rPr>
              <w:t>6</w:t>
            </w:r>
          </w:p>
        </w:tc>
        <w:tc>
          <w:tcPr>
            <w:tcW w:w="1628" w:type="dxa"/>
            <w:tcBorders>
              <w:top w:val="nil"/>
              <w:left w:val="nil"/>
              <w:bottom w:val="single" w:color="000000" w:sz="4" w:space="0"/>
              <w:right w:val="single" w:color="000000" w:sz="4" w:space="0"/>
            </w:tcBorders>
            <w:shd w:val="clear" w:color="000000" w:fill="FFFFFF"/>
            <w:noWrap w:val="0"/>
            <w:vAlign w:val="center"/>
          </w:tcPr>
          <w:p w14:paraId="77AA8170">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玉菇甜瓜</w:t>
            </w:r>
          </w:p>
        </w:tc>
        <w:tc>
          <w:tcPr>
            <w:tcW w:w="1392" w:type="dxa"/>
            <w:tcBorders>
              <w:top w:val="nil"/>
              <w:left w:val="nil"/>
              <w:bottom w:val="single" w:color="000000" w:sz="4" w:space="0"/>
              <w:right w:val="single" w:color="000000" w:sz="4" w:space="0"/>
            </w:tcBorders>
            <w:shd w:val="clear" w:color="000000" w:fill="FFFFFF"/>
            <w:noWrap w:val="0"/>
            <w:vAlign w:val="center"/>
          </w:tcPr>
          <w:p w14:paraId="6E620439">
            <w:pPr>
              <w:jc w:val="center"/>
              <w:rPr>
                <w:rFonts w:ascii="宋体" w:hAnsi="宋体" w:cs="宋体"/>
                <w:bCs/>
              </w:rPr>
            </w:pPr>
          </w:p>
        </w:tc>
        <w:tc>
          <w:tcPr>
            <w:tcW w:w="1252" w:type="dxa"/>
            <w:tcBorders>
              <w:top w:val="nil"/>
              <w:left w:val="nil"/>
              <w:bottom w:val="single" w:color="000000" w:sz="4" w:space="0"/>
              <w:right w:val="single" w:color="000000" w:sz="4" w:space="0"/>
            </w:tcBorders>
            <w:shd w:val="clear" w:color="000000" w:fill="FFFFFF"/>
            <w:noWrap w:val="0"/>
            <w:vAlign w:val="center"/>
          </w:tcPr>
          <w:p w14:paraId="7227DD1C">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1"/>
                <w:szCs w:val="21"/>
                <w:u w:val="none"/>
                <w:lang w:val="en-US" w:eastAsia="zh-CN" w:bidi="ar"/>
              </w:rPr>
              <w:t>公斤</w:t>
            </w:r>
          </w:p>
        </w:tc>
        <w:tc>
          <w:tcPr>
            <w:tcW w:w="4161" w:type="dxa"/>
            <w:tcBorders>
              <w:top w:val="nil"/>
              <w:left w:val="nil"/>
              <w:bottom w:val="single" w:color="000000" w:sz="4" w:space="0"/>
              <w:right w:val="single" w:color="000000" w:sz="4" w:space="0"/>
            </w:tcBorders>
            <w:shd w:val="clear" w:color="000000" w:fill="FFFFFF"/>
            <w:noWrap w:val="0"/>
            <w:vAlign w:val="center"/>
          </w:tcPr>
          <w:p w14:paraId="3127779E">
            <w:pPr>
              <w:keepNext w:val="0"/>
              <w:keepLines w:val="0"/>
              <w:widowControl/>
              <w:suppressLineNumbers w:val="0"/>
              <w:ind w:firstLine="420" w:firstLineChars="0"/>
              <w:jc w:val="center"/>
              <w:textAlignment w:val="center"/>
              <w:rPr>
                <w:rFonts w:ascii="宋体" w:hAnsi="宋体" w:cs="宋体"/>
                <w:bCs/>
              </w:rPr>
            </w:pPr>
            <w:r>
              <w:rPr>
                <w:rFonts w:hint="eastAsia" w:ascii="宋体" w:hAnsi="宋体" w:eastAsia="宋体" w:cs="宋体"/>
                <w:i w:val="0"/>
                <w:iCs w:val="0"/>
                <w:color w:val="000000"/>
                <w:kern w:val="0"/>
                <w:sz w:val="22"/>
                <w:szCs w:val="22"/>
                <w:u w:val="none"/>
                <w:lang w:val="en-US" w:eastAsia="zh-CN" w:bidi="ar"/>
              </w:rPr>
              <w:t>新鲜、果肉细腻、无空心、无异味</w:t>
            </w:r>
          </w:p>
        </w:tc>
      </w:tr>
    </w:tbl>
    <w:p w14:paraId="672AAC0E">
      <w:pPr>
        <w:spacing w:line="540" w:lineRule="exact"/>
        <w:ind w:firstLine="482"/>
        <w:rPr>
          <w:rFonts w:hint="eastAsia" w:ascii="宋体" w:hAnsi="宋体" w:cs="宋体"/>
          <w:b/>
          <w:bCs/>
          <w:color w:val="000000"/>
          <w:sz w:val="24"/>
        </w:rPr>
      </w:pPr>
      <w:r>
        <w:rPr>
          <w:rFonts w:hint="eastAsia" w:ascii="宋体" w:hAnsi="宋体" w:cs="宋体"/>
          <w:b/>
          <w:bCs/>
          <w:color w:val="000000"/>
          <w:sz w:val="24"/>
        </w:rPr>
        <w:t>（6）酸奶类（包含但不限于）</w:t>
      </w:r>
    </w:p>
    <w:tbl>
      <w:tblPr>
        <w:tblStyle w:val="45"/>
        <w:tblW w:w="8804" w:type="dxa"/>
        <w:tblInd w:w="-15" w:type="dxa"/>
        <w:tblLayout w:type="fixed"/>
        <w:tblCellMar>
          <w:top w:w="0" w:type="dxa"/>
          <w:left w:w="108" w:type="dxa"/>
          <w:bottom w:w="0" w:type="dxa"/>
          <w:right w:w="108" w:type="dxa"/>
        </w:tblCellMar>
      </w:tblPr>
      <w:tblGrid>
        <w:gridCol w:w="820"/>
        <w:gridCol w:w="1640"/>
        <w:gridCol w:w="1400"/>
        <w:gridCol w:w="1805"/>
        <w:gridCol w:w="3139"/>
      </w:tblGrid>
      <w:tr w14:paraId="6A38A45F">
        <w:tblPrEx>
          <w:tblCellMar>
            <w:top w:w="0" w:type="dxa"/>
            <w:left w:w="108" w:type="dxa"/>
            <w:bottom w:w="0" w:type="dxa"/>
            <w:right w:w="108" w:type="dxa"/>
          </w:tblCellMar>
        </w:tblPrEx>
        <w:trPr>
          <w:trHeight w:val="660" w:hRule="atLeast"/>
        </w:trPr>
        <w:tc>
          <w:tcPr>
            <w:tcW w:w="82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5DC08F1">
            <w:pPr>
              <w:widowControl/>
              <w:ind w:left="0" w:leftChars="0" w:firstLine="0" w:firstLineChars="0"/>
              <w:jc w:val="both"/>
              <w:rPr>
                <w:rFonts w:ascii="宋体" w:hAnsi="宋体" w:cs="宋体"/>
                <w:bCs/>
              </w:rPr>
            </w:pPr>
            <w:r>
              <w:rPr>
                <w:rFonts w:hint="eastAsia" w:ascii="宋体" w:hAnsi="宋体" w:cs="宋体"/>
                <w:bCs/>
              </w:rPr>
              <w:t>序号</w:t>
            </w:r>
          </w:p>
        </w:tc>
        <w:tc>
          <w:tcPr>
            <w:tcW w:w="1640" w:type="dxa"/>
            <w:tcBorders>
              <w:top w:val="single" w:color="000000" w:sz="4" w:space="0"/>
              <w:left w:val="nil"/>
              <w:bottom w:val="single" w:color="000000" w:sz="4" w:space="0"/>
              <w:right w:val="single" w:color="000000" w:sz="4" w:space="0"/>
            </w:tcBorders>
            <w:shd w:val="clear" w:color="000000" w:fill="FFFFFF"/>
            <w:noWrap w:val="0"/>
            <w:vAlign w:val="center"/>
          </w:tcPr>
          <w:p w14:paraId="586801AC">
            <w:pPr>
              <w:widowControl/>
              <w:jc w:val="center"/>
              <w:rPr>
                <w:rFonts w:ascii="宋体" w:hAnsi="宋体" w:cs="宋体"/>
                <w:bCs/>
              </w:rPr>
            </w:pPr>
            <w:r>
              <w:rPr>
                <w:rFonts w:hint="eastAsia" w:ascii="宋体" w:hAnsi="宋体" w:cs="宋体"/>
                <w:bCs/>
              </w:rPr>
              <w:t xml:space="preserve"> 品名</w:t>
            </w:r>
          </w:p>
        </w:tc>
        <w:tc>
          <w:tcPr>
            <w:tcW w:w="1400" w:type="dxa"/>
            <w:tcBorders>
              <w:top w:val="single" w:color="000000" w:sz="4" w:space="0"/>
              <w:left w:val="nil"/>
              <w:bottom w:val="single" w:color="000000" w:sz="4" w:space="0"/>
              <w:right w:val="single" w:color="000000" w:sz="4" w:space="0"/>
            </w:tcBorders>
            <w:shd w:val="clear" w:color="000000" w:fill="FFFFFF"/>
            <w:noWrap w:val="0"/>
            <w:vAlign w:val="center"/>
          </w:tcPr>
          <w:p w14:paraId="3EBA281C">
            <w:pPr>
              <w:widowControl/>
              <w:jc w:val="center"/>
              <w:rPr>
                <w:rFonts w:ascii="宋体" w:hAnsi="宋体" w:cs="宋体"/>
                <w:bCs/>
              </w:rPr>
            </w:pPr>
            <w:r>
              <w:rPr>
                <w:rFonts w:hint="eastAsia" w:ascii="宋体" w:hAnsi="宋体" w:cs="宋体"/>
                <w:bCs/>
              </w:rPr>
              <w:t>规格</w:t>
            </w:r>
          </w:p>
        </w:tc>
        <w:tc>
          <w:tcPr>
            <w:tcW w:w="1805" w:type="dxa"/>
            <w:tcBorders>
              <w:top w:val="single" w:color="000000" w:sz="4" w:space="0"/>
              <w:left w:val="nil"/>
              <w:bottom w:val="single" w:color="000000" w:sz="4" w:space="0"/>
              <w:right w:val="single" w:color="000000" w:sz="4" w:space="0"/>
            </w:tcBorders>
            <w:shd w:val="clear" w:color="000000" w:fill="FFFFFF"/>
            <w:noWrap w:val="0"/>
            <w:vAlign w:val="center"/>
          </w:tcPr>
          <w:p w14:paraId="7B0413DE">
            <w:pPr>
              <w:widowControl/>
              <w:jc w:val="center"/>
              <w:rPr>
                <w:rFonts w:ascii="宋体" w:hAnsi="宋体" w:cs="宋体"/>
                <w:bCs/>
              </w:rPr>
            </w:pPr>
            <w:r>
              <w:rPr>
                <w:rFonts w:hint="eastAsia" w:ascii="宋体" w:hAnsi="宋体" w:cs="宋体"/>
                <w:bCs/>
              </w:rPr>
              <w:t>计量单位</w:t>
            </w:r>
          </w:p>
        </w:tc>
        <w:tc>
          <w:tcPr>
            <w:tcW w:w="3139" w:type="dxa"/>
            <w:tcBorders>
              <w:top w:val="single" w:color="000000" w:sz="4" w:space="0"/>
              <w:left w:val="nil"/>
              <w:bottom w:val="single" w:color="000000" w:sz="4" w:space="0"/>
              <w:right w:val="single" w:color="000000" w:sz="4" w:space="0"/>
            </w:tcBorders>
            <w:shd w:val="clear" w:color="000000" w:fill="FFFFFF"/>
            <w:noWrap/>
            <w:vAlign w:val="center"/>
          </w:tcPr>
          <w:p w14:paraId="424CEE64">
            <w:pPr>
              <w:widowControl/>
              <w:jc w:val="center"/>
              <w:rPr>
                <w:rFonts w:ascii="宋体" w:hAnsi="宋体" w:cs="宋体"/>
                <w:bCs/>
              </w:rPr>
            </w:pPr>
            <w:r>
              <w:rPr>
                <w:rFonts w:hint="eastAsia" w:ascii="宋体" w:hAnsi="宋体" w:cs="宋体"/>
                <w:bCs/>
              </w:rPr>
              <w:t>要求</w:t>
            </w:r>
          </w:p>
        </w:tc>
      </w:tr>
      <w:tr w14:paraId="32BCF5AC">
        <w:tblPrEx>
          <w:tblCellMar>
            <w:top w:w="0" w:type="dxa"/>
            <w:left w:w="108" w:type="dxa"/>
            <w:bottom w:w="0" w:type="dxa"/>
            <w:right w:w="108" w:type="dxa"/>
          </w:tblCellMar>
        </w:tblPrEx>
        <w:trPr>
          <w:trHeight w:val="402" w:hRule="atLeast"/>
        </w:trPr>
        <w:tc>
          <w:tcPr>
            <w:tcW w:w="820" w:type="dxa"/>
            <w:tcBorders>
              <w:top w:val="nil"/>
              <w:left w:val="single" w:color="000000" w:sz="4" w:space="0"/>
              <w:bottom w:val="single" w:color="000000" w:sz="4" w:space="0"/>
              <w:right w:val="single" w:color="000000" w:sz="4" w:space="0"/>
            </w:tcBorders>
            <w:shd w:val="clear" w:color="000000" w:fill="FFFFFF"/>
            <w:noWrap w:val="0"/>
            <w:vAlign w:val="center"/>
          </w:tcPr>
          <w:p w14:paraId="3C280C37">
            <w:pPr>
              <w:widowControl/>
              <w:jc w:val="center"/>
              <w:rPr>
                <w:rFonts w:hint="eastAsia" w:ascii="宋体" w:hAnsi="宋体" w:cs="宋体"/>
                <w:bCs/>
              </w:rPr>
            </w:pPr>
            <w:r>
              <w:rPr>
                <w:rFonts w:hint="eastAsia" w:ascii="宋体" w:hAnsi="宋体" w:cs="宋体"/>
                <w:bCs/>
              </w:rPr>
              <w:t>1</w:t>
            </w:r>
          </w:p>
        </w:tc>
        <w:tc>
          <w:tcPr>
            <w:tcW w:w="1640" w:type="dxa"/>
            <w:tcBorders>
              <w:top w:val="nil"/>
              <w:left w:val="nil"/>
              <w:bottom w:val="single" w:color="000000" w:sz="4" w:space="0"/>
              <w:right w:val="single" w:color="000000" w:sz="4" w:space="0"/>
            </w:tcBorders>
            <w:shd w:val="clear" w:color="000000" w:fill="FFFFFF"/>
            <w:noWrap w:val="0"/>
            <w:vAlign w:val="center"/>
          </w:tcPr>
          <w:p w14:paraId="1FE1C011">
            <w:pPr>
              <w:widowControl/>
              <w:jc w:val="center"/>
              <w:rPr>
                <w:rFonts w:hint="eastAsia" w:ascii="宋体" w:hAnsi="宋体" w:cs="宋体"/>
                <w:bCs/>
              </w:rPr>
            </w:pPr>
            <w:r>
              <w:rPr>
                <w:rFonts w:hint="eastAsia" w:ascii="宋体" w:hAnsi="宋体" w:cs="宋体"/>
                <w:bCs/>
              </w:rPr>
              <w:t>酸奶</w:t>
            </w:r>
          </w:p>
        </w:tc>
        <w:tc>
          <w:tcPr>
            <w:tcW w:w="1400" w:type="dxa"/>
            <w:tcBorders>
              <w:top w:val="nil"/>
              <w:left w:val="nil"/>
              <w:bottom w:val="single" w:color="000000" w:sz="4" w:space="0"/>
              <w:right w:val="single" w:color="000000" w:sz="4" w:space="0"/>
            </w:tcBorders>
            <w:shd w:val="clear" w:color="000000" w:fill="FFFFFF"/>
            <w:noWrap w:val="0"/>
            <w:vAlign w:val="center"/>
          </w:tcPr>
          <w:p w14:paraId="3D6CF39B">
            <w:pPr>
              <w:widowControl/>
              <w:ind w:left="0" w:leftChars="0" w:firstLine="0" w:firstLineChars="0"/>
              <w:jc w:val="both"/>
              <w:rPr>
                <w:rFonts w:ascii="宋体" w:hAnsi="宋体" w:cs="宋体"/>
                <w:bCs/>
              </w:rPr>
            </w:pPr>
            <w:r>
              <w:rPr>
                <w:rFonts w:hint="eastAsia" w:ascii="宋体" w:hAnsi="宋体" w:cs="宋体"/>
                <w:bCs/>
                <w:lang w:val="en-US" w:eastAsia="zh-CN"/>
              </w:rPr>
              <w:t>125</w:t>
            </w:r>
            <w:r>
              <w:rPr>
                <w:rFonts w:hint="eastAsia" w:ascii="宋体" w:hAnsi="宋体" w:cs="宋体"/>
                <w:bCs/>
              </w:rPr>
              <w:t>g/盒</w:t>
            </w:r>
          </w:p>
        </w:tc>
        <w:tc>
          <w:tcPr>
            <w:tcW w:w="1805" w:type="dxa"/>
            <w:tcBorders>
              <w:top w:val="nil"/>
              <w:left w:val="nil"/>
              <w:bottom w:val="single" w:color="000000" w:sz="4" w:space="0"/>
              <w:right w:val="single" w:color="000000" w:sz="4" w:space="0"/>
            </w:tcBorders>
            <w:shd w:val="clear" w:color="000000" w:fill="FFFFFF"/>
            <w:noWrap w:val="0"/>
            <w:vAlign w:val="center"/>
          </w:tcPr>
          <w:p w14:paraId="17A6C272">
            <w:pPr>
              <w:widowControl/>
              <w:jc w:val="center"/>
              <w:rPr>
                <w:rFonts w:hint="default" w:ascii="宋体" w:hAnsi="宋体" w:eastAsia="宋体" w:cs="宋体"/>
                <w:bCs/>
                <w:lang w:val="en-US" w:eastAsia="zh-CN"/>
              </w:rPr>
            </w:pPr>
            <w:r>
              <w:rPr>
                <w:rFonts w:hint="eastAsia" w:ascii="宋体" w:hAnsi="宋体" w:cs="宋体"/>
                <w:bCs/>
                <w:lang w:val="en-US" w:eastAsia="zh-CN"/>
              </w:rPr>
              <w:t>盒</w:t>
            </w:r>
          </w:p>
        </w:tc>
        <w:tc>
          <w:tcPr>
            <w:tcW w:w="3139" w:type="dxa"/>
            <w:tcBorders>
              <w:top w:val="nil"/>
              <w:left w:val="nil"/>
              <w:bottom w:val="single" w:color="000000" w:sz="4" w:space="0"/>
              <w:right w:val="single" w:color="000000" w:sz="4" w:space="0"/>
            </w:tcBorders>
            <w:shd w:val="clear" w:color="000000" w:fill="FFFFFF"/>
            <w:noWrap w:val="0"/>
            <w:vAlign w:val="center"/>
          </w:tcPr>
          <w:p w14:paraId="1D3A3A83">
            <w:pPr>
              <w:widowControl/>
              <w:jc w:val="center"/>
              <w:rPr>
                <w:rFonts w:hint="default" w:ascii="宋体" w:hAnsi="宋体" w:eastAsia="宋体" w:cs="宋体"/>
                <w:bCs/>
                <w:lang w:val="en-US" w:eastAsia="zh-CN"/>
              </w:rPr>
            </w:pPr>
            <w:r>
              <w:rPr>
                <w:rFonts w:hint="eastAsia" w:ascii="宋体" w:hAnsi="宋体" w:cs="宋体"/>
                <w:bCs/>
                <w:lang w:val="en-US" w:eastAsia="zh-CN"/>
              </w:rPr>
              <w:t>新鲜、无破损</w:t>
            </w:r>
          </w:p>
        </w:tc>
      </w:tr>
    </w:tbl>
    <w:p w14:paraId="23FADB65">
      <w:pPr>
        <w:spacing w:line="540" w:lineRule="exact"/>
        <w:ind w:firstLine="482"/>
        <w:rPr>
          <w:rFonts w:hint="eastAsia" w:ascii="宋体" w:hAnsi="宋体" w:cs="宋体"/>
          <w:b/>
          <w:bCs/>
          <w:color w:val="000000"/>
          <w:sz w:val="24"/>
        </w:rPr>
      </w:pPr>
    </w:p>
    <w:p w14:paraId="24C02150">
      <w:pPr>
        <w:spacing w:line="540" w:lineRule="exact"/>
        <w:ind w:firstLine="482"/>
        <w:rPr>
          <w:rFonts w:hint="eastAsia" w:ascii="宋体" w:hAnsi="宋体" w:cs="宋体"/>
          <w:b/>
          <w:bCs/>
          <w:color w:val="000000"/>
          <w:sz w:val="24"/>
        </w:rPr>
      </w:pPr>
      <w:r>
        <w:rPr>
          <w:rFonts w:hint="eastAsia" w:ascii="宋体" w:hAnsi="宋体" w:cs="宋体"/>
          <w:b/>
          <w:bCs/>
          <w:color w:val="000000"/>
          <w:sz w:val="24"/>
        </w:rPr>
        <w:t>（7）米、面、粮油、干货、调味品（包含但不限于）</w:t>
      </w:r>
    </w:p>
    <w:tbl>
      <w:tblPr>
        <w:tblStyle w:val="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8"/>
        <w:gridCol w:w="3510"/>
        <w:gridCol w:w="2430"/>
        <w:gridCol w:w="1785"/>
      </w:tblGrid>
      <w:tr w14:paraId="49A03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4DA49D6">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序号</w:t>
            </w:r>
          </w:p>
        </w:tc>
        <w:tc>
          <w:tcPr>
            <w:tcW w:w="3510" w:type="dxa"/>
            <w:noWrap w:val="0"/>
            <w:vAlign w:val="center"/>
          </w:tcPr>
          <w:p w14:paraId="1947838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货物名称</w:t>
            </w:r>
          </w:p>
        </w:tc>
        <w:tc>
          <w:tcPr>
            <w:tcW w:w="2430" w:type="dxa"/>
            <w:noWrap w:val="0"/>
            <w:vAlign w:val="center"/>
          </w:tcPr>
          <w:p w14:paraId="6CDEB68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规格</w:t>
            </w:r>
          </w:p>
        </w:tc>
        <w:tc>
          <w:tcPr>
            <w:tcW w:w="1785" w:type="dxa"/>
            <w:noWrap w:val="0"/>
            <w:vAlign w:val="center"/>
          </w:tcPr>
          <w:p w14:paraId="5448A34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计量单位</w:t>
            </w:r>
          </w:p>
        </w:tc>
      </w:tr>
      <w:tr w14:paraId="159C9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138" w:type="dxa"/>
            <w:noWrap w:val="0"/>
            <w:vAlign w:val="center"/>
          </w:tcPr>
          <w:p w14:paraId="2B20CB9E">
            <w:pPr>
              <w:keepNext w:val="0"/>
              <w:keepLines w:val="0"/>
              <w:widowControl/>
              <w:suppressLineNumbers w:val="0"/>
              <w:ind w:firstLine="420" w:firstLineChars="0"/>
              <w:jc w:val="center"/>
              <w:textAlignment w:val="center"/>
              <w:rPr>
                <w:rFonts w:hint="eastAsia" w:ascii="宋体" w:hAnsi="宋体" w:eastAsia="宋体" w:cs="宋体"/>
                <w:bCs/>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3510" w:type="dxa"/>
            <w:noWrap w:val="0"/>
            <w:vAlign w:val="center"/>
          </w:tcPr>
          <w:p w14:paraId="1A5ED1E5">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大米</w:t>
            </w:r>
          </w:p>
        </w:tc>
        <w:tc>
          <w:tcPr>
            <w:tcW w:w="2430" w:type="dxa"/>
            <w:noWrap w:val="0"/>
            <w:vAlign w:val="center"/>
          </w:tcPr>
          <w:p w14:paraId="1512F642">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10kg/包</w:t>
            </w:r>
          </w:p>
        </w:tc>
        <w:tc>
          <w:tcPr>
            <w:tcW w:w="1785" w:type="dxa"/>
            <w:noWrap w:val="0"/>
            <w:vAlign w:val="center"/>
          </w:tcPr>
          <w:p w14:paraId="493755B6">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包</w:t>
            </w:r>
          </w:p>
        </w:tc>
      </w:tr>
      <w:tr w14:paraId="7D9A7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94D46E8">
            <w:pPr>
              <w:keepNext w:val="0"/>
              <w:keepLines w:val="0"/>
              <w:widowControl/>
              <w:suppressLineNumbers w:val="0"/>
              <w:ind w:firstLine="420" w:firstLineChars="0"/>
              <w:jc w:val="center"/>
              <w:textAlignment w:val="center"/>
              <w:rPr>
                <w:rFonts w:hint="eastAsia" w:ascii="宋体" w:hAnsi="宋体" w:eastAsia="宋体" w:cs="宋体"/>
                <w:bCs/>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3510" w:type="dxa"/>
            <w:noWrap w:val="0"/>
            <w:vAlign w:val="center"/>
          </w:tcPr>
          <w:p w14:paraId="32748A3C">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非转基因大豆油</w:t>
            </w:r>
          </w:p>
        </w:tc>
        <w:tc>
          <w:tcPr>
            <w:tcW w:w="2430" w:type="dxa"/>
            <w:noWrap w:val="0"/>
            <w:vAlign w:val="center"/>
          </w:tcPr>
          <w:p w14:paraId="7AAD3305">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5升/桶</w:t>
            </w:r>
          </w:p>
        </w:tc>
        <w:tc>
          <w:tcPr>
            <w:tcW w:w="1785" w:type="dxa"/>
            <w:noWrap w:val="0"/>
            <w:vAlign w:val="center"/>
          </w:tcPr>
          <w:p w14:paraId="36B6F57F">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桶</w:t>
            </w:r>
          </w:p>
        </w:tc>
      </w:tr>
      <w:tr w14:paraId="64B90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44CFACE">
            <w:pPr>
              <w:keepNext w:val="0"/>
              <w:keepLines w:val="0"/>
              <w:widowControl/>
              <w:suppressLineNumbers w:val="0"/>
              <w:ind w:firstLine="420" w:firstLineChars="0"/>
              <w:jc w:val="center"/>
              <w:textAlignment w:val="center"/>
              <w:rPr>
                <w:rFonts w:hint="eastAsia" w:ascii="宋体" w:hAnsi="宋体" w:eastAsia="宋体" w:cs="宋体"/>
                <w:bCs/>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3510" w:type="dxa"/>
            <w:noWrap w:val="0"/>
            <w:vAlign w:val="center"/>
          </w:tcPr>
          <w:p w14:paraId="24AD325D">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白糖</w:t>
            </w:r>
          </w:p>
        </w:tc>
        <w:tc>
          <w:tcPr>
            <w:tcW w:w="2430" w:type="dxa"/>
            <w:noWrap w:val="0"/>
            <w:vAlign w:val="center"/>
          </w:tcPr>
          <w:p w14:paraId="6F87D523">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405g</w:t>
            </w:r>
          </w:p>
        </w:tc>
        <w:tc>
          <w:tcPr>
            <w:tcW w:w="1785" w:type="dxa"/>
            <w:noWrap w:val="0"/>
            <w:vAlign w:val="center"/>
          </w:tcPr>
          <w:p w14:paraId="51D01134">
            <w:pPr>
              <w:keepNext w:val="0"/>
              <w:keepLines w:val="0"/>
              <w:widowControl/>
              <w:suppressLineNumbers w:val="0"/>
              <w:ind w:firstLine="420" w:firstLineChars="0"/>
              <w:jc w:val="center"/>
              <w:textAlignment w:val="center"/>
              <w:rPr>
                <w:rFonts w:hint="eastAsia" w:ascii="宋体" w:hAnsi="宋体" w:eastAsia="宋体" w:cs="宋体"/>
              </w:rPr>
            </w:pPr>
            <w:r>
              <w:rPr>
                <w:rFonts w:hint="eastAsia" w:ascii="宋体" w:hAnsi="宋体" w:eastAsia="宋体" w:cs="宋体"/>
                <w:i w:val="0"/>
                <w:iCs w:val="0"/>
                <w:color w:val="000000"/>
                <w:kern w:val="0"/>
                <w:sz w:val="21"/>
                <w:szCs w:val="21"/>
                <w:u w:val="none"/>
                <w:lang w:val="en-US" w:eastAsia="zh-CN" w:bidi="ar"/>
              </w:rPr>
              <w:t>公斤</w:t>
            </w:r>
          </w:p>
        </w:tc>
      </w:tr>
      <w:tr w14:paraId="6C673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E8749F2">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3510" w:type="dxa"/>
            <w:noWrap w:val="0"/>
            <w:vAlign w:val="center"/>
          </w:tcPr>
          <w:p w14:paraId="116FE18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味精</w:t>
            </w:r>
          </w:p>
        </w:tc>
        <w:tc>
          <w:tcPr>
            <w:tcW w:w="2430" w:type="dxa"/>
            <w:noWrap w:val="0"/>
            <w:vAlign w:val="center"/>
          </w:tcPr>
          <w:p w14:paraId="69A1EFA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1000g/包</w:t>
            </w:r>
          </w:p>
        </w:tc>
        <w:tc>
          <w:tcPr>
            <w:tcW w:w="1785" w:type="dxa"/>
            <w:noWrap w:val="0"/>
            <w:vAlign w:val="center"/>
          </w:tcPr>
          <w:p w14:paraId="35A680E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56518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8" w:type="dxa"/>
            <w:noWrap w:val="0"/>
            <w:vAlign w:val="center"/>
          </w:tcPr>
          <w:p w14:paraId="7AA32F3A">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3510" w:type="dxa"/>
            <w:noWrap w:val="0"/>
            <w:vAlign w:val="center"/>
          </w:tcPr>
          <w:p w14:paraId="3996CE2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干木耳</w:t>
            </w:r>
          </w:p>
        </w:tc>
        <w:tc>
          <w:tcPr>
            <w:tcW w:w="2430" w:type="dxa"/>
            <w:noWrap w:val="0"/>
            <w:vAlign w:val="center"/>
          </w:tcPr>
          <w:p w14:paraId="2835359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斤</w:t>
            </w:r>
          </w:p>
        </w:tc>
        <w:tc>
          <w:tcPr>
            <w:tcW w:w="1785" w:type="dxa"/>
            <w:noWrap w:val="0"/>
            <w:vAlign w:val="center"/>
          </w:tcPr>
          <w:p w14:paraId="2F04729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03004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34CD747">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3510" w:type="dxa"/>
            <w:noWrap w:val="0"/>
            <w:vAlign w:val="center"/>
          </w:tcPr>
          <w:p w14:paraId="6AD47369">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干香菇</w:t>
            </w:r>
          </w:p>
        </w:tc>
        <w:tc>
          <w:tcPr>
            <w:tcW w:w="2430" w:type="dxa"/>
            <w:noWrap w:val="0"/>
            <w:vAlign w:val="center"/>
          </w:tcPr>
          <w:p w14:paraId="5A68604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斤</w:t>
            </w:r>
          </w:p>
        </w:tc>
        <w:tc>
          <w:tcPr>
            <w:tcW w:w="1785" w:type="dxa"/>
            <w:noWrap w:val="0"/>
            <w:vAlign w:val="center"/>
          </w:tcPr>
          <w:p w14:paraId="6F4825F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71DF5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73278D83">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3510" w:type="dxa"/>
            <w:noWrap w:val="0"/>
            <w:vAlign w:val="center"/>
          </w:tcPr>
          <w:p w14:paraId="46E1FBC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大油面筋</w:t>
            </w:r>
          </w:p>
        </w:tc>
        <w:tc>
          <w:tcPr>
            <w:tcW w:w="2430" w:type="dxa"/>
            <w:noWrap w:val="0"/>
            <w:vAlign w:val="center"/>
          </w:tcPr>
          <w:p w14:paraId="24E75C3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斤</w:t>
            </w:r>
          </w:p>
        </w:tc>
        <w:tc>
          <w:tcPr>
            <w:tcW w:w="1785" w:type="dxa"/>
            <w:noWrap w:val="0"/>
            <w:vAlign w:val="center"/>
          </w:tcPr>
          <w:p w14:paraId="6226362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00478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F1FA6C7">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3510" w:type="dxa"/>
            <w:noWrap w:val="0"/>
            <w:vAlign w:val="center"/>
          </w:tcPr>
          <w:p w14:paraId="5B5C6DE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食盐</w:t>
            </w:r>
          </w:p>
        </w:tc>
        <w:tc>
          <w:tcPr>
            <w:tcW w:w="2430" w:type="dxa"/>
            <w:noWrap w:val="0"/>
            <w:vAlign w:val="center"/>
          </w:tcPr>
          <w:p w14:paraId="786AFE6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400g/包</w:t>
            </w:r>
          </w:p>
        </w:tc>
        <w:tc>
          <w:tcPr>
            <w:tcW w:w="1785" w:type="dxa"/>
            <w:noWrap w:val="0"/>
            <w:vAlign w:val="center"/>
          </w:tcPr>
          <w:p w14:paraId="17286F9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4EEC8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7FF25EF6">
            <w:pPr>
              <w:keepNext w:val="0"/>
              <w:keepLines w:val="0"/>
              <w:widowControl/>
              <w:suppressLineNumbers w:val="0"/>
              <w:ind w:firstLine="420" w:firstLineChars="0"/>
              <w:jc w:val="center"/>
              <w:textAlignment w:val="center"/>
              <w:rPr>
                <w:rFonts w:hint="eastAsia"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3510" w:type="dxa"/>
            <w:noWrap w:val="0"/>
            <w:vAlign w:val="center"/>
          </w:tcPr>
          <w:p w14:paraId="3C25DCE6">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酱油</w:t>
            </w:r>
          </w:p>
        </w:tc>
        <w:tc>
          <w:tcPr>
            <w:tcW w:w="2430" w:type="dxa"/>
            <w:noWrap w:val="0"/>
            <w:vAlign w:val="center"/>
          </w:tcPr>
          <w:p w14:paraId="13FBE4A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350ml/包</w:t>
            </w:r>
          </w:p>
        </w:tc>
        <w:tc>
          <w:tcPr>
            <w:tcW w:w="1785" w:type="dxa"/>
            <w:noWrap w:val="0"/>
            <w:vAlign w:val="center"/>
          </w:tcPr>
          <w:p w14:paraId="0C5C664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3CEE9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D2835FF">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3510" w:type="dxa"/>
            <w:noWrap w:val="0"/>
            <w:vAlign w:val="center"/>
          </w:tcPr>
          <w:p w14:paraId="22EE739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料酒</w:t>
            </w:r>
          </w:p>
        </w:tc>
        <w:tc>
          <w:tcPr>
            <w:tcW w:w="2430" w:type="dxa"/>
            <w:noWrap w:val="0"/>
            <w:vAlign w:val="center"/>
          </w:tcPr>
          <w:p w14:paraId="280711D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400ml/瓶</w:t>
            </w:r>
          </w:p>
        </w:tc>
        <w:tc>
          <w:tcPr>
            <w:tcW w:w="1785" w:type="dxa"/>
            <w:noWrap w:val="0"/>
            <w:vAlign w:val="center"/>
          </w:tcPr>
          <w:p w14:paraId="45824D2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4F10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6012479">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3510" w:type="dxa"/>
            <w:noWrap w:val="0"/>
            <w:vAlign w:val="center"/>
          </w:tcPr>
          <w:p w14:paraId="4D1AA9F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花生米</w:t>
            </w:r>
          </w:p>
        </w:tc>
        <w:tc>
          <w:tcPr>
            <w:tcW w:w="2430" w:type="dxa"/>
            <w:noWrap w:val="0"/>
            <w:vAlign w:val="center"/>
          </w:tcPr>
          <w:p w14:paraId="76F86884">
            <w:pPr>
              <w:jc w:val="center"/>
              <w:rPr>
                <w:rFonts w:hint="eastAsia" w:ascii="宋体" w:hAnsi="宋体" w:cs="宋体"/>
              </w:rPr>
            </w:pPr>
          </w:p>
        </w:tc>
        <w:tc>
          <w:tcPr>
            <w:tcW w:w="1785" w:type="dxa"/>
            <w:noWrap w:val="0"/>
            <w:vAlign w:val="center"/>
          </w:tcPr>
          <w:p w14:paraId="31CB326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0F272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1D0E7C4">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3510" w:type="dxa"/>
            <w:noWrap w:val="0"/>
            <w:vAlign w:val="center"/>
          </w:tcPr>
          <w:p w14:paraId="63543B7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番茄酱</w:t>
            </w:r>
          </w:p>
        </w:tc>
        <w:tc>
          <w:tcPr>
            <w:tcW w:w="2430" w:type="dxa"/>
            <w:noWrap w:val="0"/>
            <w:vAlign w:val="center"/>
          </w:tcPr>
          <w:p w14:paraId="04D2D64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850g/听</w:t>
            </w:r>
          </w:p>
        </w:tc>
        <w:tc>
          <w:tcPr>
            <w:tcW w:w="1785" w:type="dxa"/>
            <w:noWrap w:val="0"/>
            <w:vAlign w:val="center"/>
          </w:tcPr>
          <w:p w14:paraId="736AD05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听</w:t>
            </w:r>
          </w:p>
        </w:tc>
      </w:tr>
      <w:tr w14:paraId="75B0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56461182">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3510" w:type="dxa"/>
            <w:noWrap w:val="0"/>
            <w:vAlign w:val="center"/>
          </w:tcPr>
          <w:p w14:paraId="38A9D89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香叶</w:t>
            </w:r>
          </w:p>
        </w:tc>
        <w:tc>
          <w:tcPr>
            <w:tcW w:w="2430" w:type="dxa"/>
            <w:noWrap w:val="0"/>
            <w:vAlign w:val="center"/>
          </w:tcPr>
          <w:p w14:paraId="3722AD3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2523A55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72E27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4137E70">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3510" w:type="dxa"/>
            <w:noWrap w:val="0"/>
            <w:vAlign w:val="center"/>
          </w:tcPr>
          <w:p w14:paraId="5C62ADC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陈醋</w:t>
            </w:r>
          </w:p>
        </w:tc>
        <w:tc>
          <w:tcPr>
            <w:tcW w:w="2430" w:type="dxa"/>
            <w:noWrap w:val="0"/>
            <w:vAlign w:val="center"/>
          </w:tcPr>
          <w:p w14:paraId="4D234F4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500ml/瓶</w:t>
            </w:r>
          </w:p>
        </w:tc>
        <w:tc>
          <w:tcPr>
            <w:tcW w:w="1785" w:type="dxa"/>
            <w:noWrap w:val="0"/>
            <w:vAlign w:val="center"/>
          </w:tcPr>
          <w:p w14:paraId="4B2E1FA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1D5AA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49053A6">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3510" w:type="dxa"/>
            <w:noWrap w:val="0"/>
            <w:vAlign w:val="center"/>
          </w:tcPr>
          <w:p w14:paraId="495438A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紫菜</w:t>
            </w:r>
          </w:p>
        </w:tc>
        <w:tc>
          <w:tcPr>
            <w:tcW w:w="2430" w:type="dxa"/>
            <w:noWrap w:val="0"/>
            <w:vAlign w:val="center"/>
          </w:tcPr>
          <w:p w14:paraId="066EAFC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50g/包</w:t>
            </w:r>
          </w:p>
        </w:tc>
        <w:tc>
          <w:tcPr>
            <w:tcW w:w="1785" w:type="dxa"/>
            <w:noWrap w:val="0"/>
            <w:vAlign w:val="center"/>
          </w:tcPr>
          <w:p w14:paraId="367730F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3E55B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429D26C">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3510" w:type="dxa"/>
            <w:noWrap w:val="0"/>
            <w:vAlign w:val="center"/>
          </w:tcPr>
          <w:p w14:paraId="70A6FDC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鸡精</w:t>
            </w:r>
          </w:p>
        </w:tc>
        <w:tc>
          <w:tcPr>
            <w:tcW w:w="2430" w:type="dxa"/>
            <w:noWrap w:val="0"/>
            <w:vAlign w:val="center"/>
          </w:tcPr>
          <w:p w14:paraId="17592C5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454g/包</w:t>
            </w:r>
          </w:p>
        </w:tc>
        <w:tc>
          <w:tcPr>
            <w:tcW w:w="1785" w:type="dxa"/>
            <w:noWrap w:val="0"/>
            <w:vAlign w:val="center"/>
          </w:tcPr>
          <w:p w14:paraId="223A3DE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682FF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B7A4170">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17</w:t>
            </w:r>
          </w:p>
        </w:tc>
        <w:tc>
          <w:tcPr>
            <w:tcW w:w="3510" w:type="dxa"/>
            <w:noWrap w:val="0"/>
            <w:vAlign w:val="center"/>
          </w:tcPr>
          <w:p w14:paraId="3B1DB52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色拉酱</w:t>
            </w:r>
          </w:p>
        </w:tc>
        <w:tc>
          <w:tcPr>
            <w:tcW w:w="2430" w:type="dxa"/>
            <w:noWrap w:val="0"/>
            <w:vAlign w:val="center"/>
          </w:tcPr>
          <w:p w14:paraId="4A8ADC6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1kg/瓶</w:t>
            </w:r>
          </w:p>
        </w:tc>
        <w:tc>
          <w:tcPr>
            <w:tcW w:w="1785" w:type="dxa"/>
            <w:noWrap w:val="0"/>
            <w:vAlign w:val="center"/>
          </w:tcPr>
          <w:p w14:paraId="7B4E1F1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572A2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13842D5">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18</w:t>
            </w:r>
          </w:p>
        </w:tc>
        <w:tc>
          <w:tcPr>
            <w:tcW w:w="3510" w:type="dxa"/>
            <w:noWrap w:val="0"/>
            <w:vAlign w:val="center"/>
          </w:tcPr>
          <w:p w14:paraId="780AED6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咖喱粉</w:t>
            </w:r>
          </w:p>
        </w:tc>
        <w:tc>
          <w:tcPr>
            <w:tcW w:w="2430" w:type="dxa"/>
            <w:noWrap w:val="0"/>
            <w:vAlign w:val="center"/>
          </w:tcPr>
          <w:p w14:paraId="0748BA3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500g/包</w:t>
            </w:r>
          </w:p>
        </w:tc>
        <w:tc>
          <w:tcPr>
            <w:tcW w:w="1785" w:type="dxa"/>
            <w:noWrap w:val="0"/>
            <w:vAlign w:val="center"/>
          </w:tcPr>
          <w:p w14:paraId="1258193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57E2C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7EC0D41">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19</w:t>
            </w:r>
          </w:p>
        </w:tc>
        <w:tc>
          <w:tcPr>
            <w:tcW w:w="3510" w:type="dxa"/>
            <w:noWrap w:val="0"/>
            <w:vAlign w:val="center"/>
          </w:tcPr>
          <w:p w14:paraId="14CC16A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豆瓣酱</w:t>
            </w:r>
          </w:p>
        </w:tc>
        <w:tc>
          <w:tcPr>
            <w:tcW w:w="2430" w:type="dxa"/>
            <w:noWrap w:val="0"/>
            <w:vAlign w:val="center"/>
          </w:tcPr>
          <w:p w14:paraId="081F77D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3.5kg/箱</w:t>
            </w:r>
          </w:p>
        </w:tc>
        <w:tc>
          <w:tcPr>
            <w:tcW w:w="1785" w:type="dxa"/>
            <w:noWrap w:val="0"/>
            <w:vAlign w:val="center"/>
          </w:tcPr>
          <w:p w14:paraId="4A8A718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箱</w:t>
            </w:r>
          </w:p>
        </w:tc>
      </w:tr>
      <w:tr w14:paraId="25A5D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D83F41C">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3510" w:type="dxa"/>
            <w:noWrap w:val="0"/>
            <w:vAlign w:val="center"/>
          </w:tcPr>
          <w:p w14:paraId="58832E8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红糖</w:t>
            </w:r>
          </w:p>
        </w:tc>
        <w:tc>
          <w:tcPr>
            <w:tcW w:w="2430" w:type="dxa"/>
            <w:noWrap w:val="0"/>
            <w:vAlign w:val="center"/>
          </w:tcPr>
          <w:p w14:paraId="75EB036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1C92F5E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565C3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9E3C9BF">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21</w:t>
            </w:r>
          </w:p>
        </w:tc>
        <w:tc>
          <w:tcPr>
            <w:tcW w:w="3510" w:type="dxa"/>
            <w:noWrap w:val="0"/>
            <w:vAlign w:val="center"/>
          </w:tcPr>
          <w:p w14:paraId="40765C4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粉丝</w:t>
            </w:r>
          </w:p>
        </w:tc>
        <w:tc>
          <w:tcPr>
            <w:tcW w:w="2430" w:type="dxa"/>
            <w:noWrap w:val="0"/>
            <w:vAlign w:val="center"/>
          </w:tcPr>
          <w:p w14:paraId="7579230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5kg/包</w:t>
            </w:r>
          </w:p>
        </w:tc>
        <w:tc>
          <w:tcPr>
            <w:tcW w:w="1785" w:type="dxa"/>
            <w:noWrap w:val="0"/>
            <w:vAlign w:val="center"/>
          </w:tcPr>
          <w:p w14:paraId="7858682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3A302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920EF50">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22</w:t>
            </w:r>
          </w:p>
        </w:tc>
        <w:tc>
          <w:tcPr>
            <w:tcW w:w="3510" w:type="dxa"/>
            <w:noWrap w:val="0"/>
            <w:vAlign w:val="center"/>
          </w:tcPr>
          <w:p w14:paraId="71DE045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酸梅酱</w:t>
            </w:r>
          </w:p>
        </w:tc>
        <w:tc>
          <w:tcPr>
            <w:tcW w:w="2430" w:type="dxa"/>
            <w:noWrap w:val="0"/>
            <w:vAlign w:val="center"/>
          </w:tcPr>
          <w:p w14:paraId="3DF6C6F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160g/瓶</w:t>
            </w:r>
          </w:p>
        </w:tc>
        <w:tc>
          <w:tcPr>
            <w:tcW w:w="1785" w:type="dxa"/>
            <w:noWrap w:val="0"/>
            <w:vAlign w:val="center"/>
          </w:tcPr>
          <w:p w14:paraId="1A7B465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72181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6497244">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23</w:t>
            </w:r>
          </w:p>
        </w:tc>
        <w:tc>
          <w:tcPr>
            <w:tcW w:w="3510" w:type="dxa"/>
            <w:noWrap w:val="0"/>
            <w:vAlign w:val="center"/>
          </w:tcPr>
          <w:p w14:paraId="37E187C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菠萝罐头</w:t>
            </w:r>
          </w:p>
        </w:tc>
        <w:tc>
          <w:tcPr>
            <w:tcW w:w="2430" w:type="dxa"/>
            <w:noWrap w:val="0"/>
            <w:vAlign w:val="center"/>
          </w:tcPr>
          <w:p w14:paraId="077E124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567g/听</w:t>
            </w:r>
          </w:p>
        </w:tc>
        <w:tc>
          <w:tcPr>
            <w:tcW w:w="1785" w:type="dxa"/>
            <w:noWrap w:val="0"/>
            <w:vAlign w:val="center"/>
          </w:tcPr>
          <w:p w14:paraId="5374F55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听</w:t>
            </w:r>
          </w:p>
        </w:tc>
      </w:tr>
      <w:tr w14:paraId="3D84C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53A762F7">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24</w:t>
            </w:r>
          </w:p>
        </w:tc>
        <w:tc>
          <w:tcPr>
            <w:tcW w:w="3510" w:type="dxa"/>
            <w:noWrap w:val="0"/>
            <w:vAlign w:val="center"/>
          </w:tcPr>
          <w:p w14:paraId="36183256">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麻油</w:t>
            </w:r>
          </w:p>
        </w:tc>
        <w:tc>
          <w:tcPr>
            <w:tcW w:w="2430" w:type="dxa"/>
            <w:noWrap w:val="0"/>
            <w:vAlign w:val="center"/>
          </w:tcPr>
          <w:p w14:paraId="3259C91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405ml/瓶</w:t>
            </w:r>
          </w:p>
        </w:tc>
        <w:tc>
          <w:tcPr>
            <w:tcW w:w="1785" w:type="dxa"/>
            <w:noWrap w:val="0"/>
            <w:vAlign w:val="center"/>
          </w:tcPr>
          <w:p w14:paraId="59C8A9B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00AA7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B51329E">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3510" w:type="dxa"/>
            <w:noWrap w:val="0"/>
            <w:vAlign w:val="center"/>
          </w:tcPr>
          <w:p w14:paraId="1592C4E9">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茴香</w:t>
            </w:r>
          </w:p>
        </w:tc>
        <w:tc>
          <w:tcPr>
            <w:tcW w:w="2430" w:type="dxa"/>
            <w:noWrap w:val="0"/>
            <w:vAlign w:val="center"/>
          </w:tcPr>
          <w:p w14:paraId="429000C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59640FD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062AB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6F2DA13">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26</w:t>
            </w:r>
          </w:p>
        </w:tc>
        <w:tc>
          <w:tcPr>
            <w:tcW w:w="3510" w:type="dxa"/>
            <w:noWrap w:val="0"/>
            <w:vAlign w:val="center"/>
          </w:tcPr>
          <w:p w14:paraId="087418B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粳米粉</w:t>
            </w:r>
          </w:p>
        </w:tc>
        <w:tc>
          <w:tcPr>
            <w:tcW w:w="2430" w:type="dxa"/>
            <w:noWrap w:val="0"/>
            <w:vAlign w:val="center"/>
          </w:tcPr>
          <w:p w14:paraId="7976141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5005DA8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16C11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8063825">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27</w:t>
            </w:r>
          </w:p>
        </w:tc>
        <w:tc>
          <w:tcPr>
            <w:tcW w:w="3510" w:type="dxa"/>
            <w:noWrap w:val="0"/>
            <w:vAlign w:val="center"/>
          </w:tcPr>
          <w:p w14:paraId="10F6DF7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桂皮</w:t>
            </w:r>
          </w:p>
        </w:tc>
        <w:tc>
          <w:tcPr>
            <w:tcW w:w="2430" w:type="dxa"/>
            <w:noWrap w:val="0"/>
            <w:vAlign w:val="center"/>
          </w:tcPr>
          <w:p w14:paraId="0ED8D66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616DD48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57429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5EAD08A">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28</w:t>
            </w:r>
          </w:p>
        </w:tc>
        <w:tc>
          <w:tcPr>
            <w:tcW w:w="3510" w:type="dxa"/>
            <w:noWrap w:val="0"/>
            <w:vAlign w:val="center"/>
          </w:tcPr>
          <w:p w14:paraId="7C68E52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糯米</w:t>
            </w:r>
          </w:p>
        </w:tc>
        <w:tc>
          <w:tcPr>
            <w:tcW w:w="2430" w:type="dxa"/>
            <w:noWrap w:val="0"/>
            <w:vAlign w:val="center"/>
          </w:tcPr>
          <w:p w14:paraId="6E3891F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5DBB27E8">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3FFA5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C1C1785">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29</w:t>
            </w:r>
          </w:p>
        </w:tc>
        <w:tc>
          <w:tcPr>
            <w:tcW w:w="3510" w:type="dxa"/>
            <w:noWrap w:val="0"/>
            <w:vAlign w:val="center"/>
          </w:tcPr>
          <w:p w14:paraId="5EC82139">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蚝油</w:t>
            </w:r>
          </w:p>
        </w:tc>
        <w:tc>
          <w:tcPr>
            <w:tcW w:w="2430" w:type="dxa"/>
            <w:noWrap w:val="0"/>
            <w:vAlign w:val="center"/>
          </w:tcPr>
          <w:p w14:paraId="4C6A009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700g/瓶</w:t>
            </w:r>
          </w:p>
        </w:tc>
        <w:tc>
          <w:tcPr>
            <w:tcW w:w="1785" w:type="dxa"/>
            <w:noWrap w:val="0"/>
            <w:vAlign w:val="center"/>
          </w:tcPr>
          <w:p w14:paraId="500CBCB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46D51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7D8382CA">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3510" w:type="dxa"/>
            <w:noWrap w:val="0"/>
            <w:vAlign w:val="center"/>
          </w:tcPr>
          <w:p w14:paraId="7C06844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糟</w:t>
            </w:r>
          </w:p>
        </w:tc>
        <w:tc>
          <w:tcPr>
            <w:tcW w:w="2430" w:type="dxa"/>
            <w:noWrap w:val="0"/>
            <w:vAlign w:val="center"/>
          </w:tcPr>
          <w:p w14:paraId="2B39CBF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350g/包</w:t>
            </w:r>
          </w:p>
        </w:tc>
        <w:tc>
          <w:tcPr>
            <w:tcW w:w="1785" w:type="dxa"/>
            <w:noWrap w:val="0"/>
            <w:vAlign w:val="center"/>
          </w:tcPr>
          <w:p w14:paraId="1680B06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6CAF0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9B16F29">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31</w:t>
            </w:r>
          </w:p>
        </w:tc>
        <w:tc>
          <w:tcPr>
            <w:tcW w:w="3510" w:type="dxa"/>
            <w:noWrap w:val="0"/>
            <w:vAlign w:val="center"/>
          </w:tcPr>
          <w:p w14:paraId="62E5CEF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椒盐</w:t>
            </w:r>
          </w:p>
        </w:tc>
        <w:tc>
          <w:tcPr>
            <w:tcW w:w="2430" w:type="dxa"/>
            <w:noWrap w:val="0"/>
            <w:vAlign w:val="center"/>
          </w:tcPr>
          <w:p w14:paraId="587ECBF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700g/瓶</w:t>
            </w:r>
          </w:p>
        </w:tc>
        <w:tc>
          <w:tcPr>
            <w:tcW w:w="1785" w:type="dxa"/>
            <w:noWrap w:val="0"/>
            <w:vAlign w:val="center"/>
          </w:tcPr>
          <w:p w14:paraId="1F33AC19">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70D3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40FFEA5">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32</w:t>
            </w:r>
          </w:p>
        </w:tc>
        <w:tc>
          <w:tcPr>
            <w:tcW w:w="3510" w:type="dxa"/>
            <w:noWrap w:val="0"/>
            <w:vAlign w:val="center"/>
          </w:tcPr>
          <w:p w14:paraId="751DF72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白醋</w:t>
            </w:r>
          </w:p>
        </w:tc>
        <w:tc>
          <w:tcPr>
            <w:tcW w:w="2430" w:type="dxa"/>
            <w:noWrap w:val="0"/>
            <w:vAlign w:val="center"/>
          </w:tcPr>
          <w:p w14:paraId="34674C2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500ml/瓶</w:t>
            </w:r>
          </w:p>
        </w:tc>
        <w:tc>
          <w:tcPr>
            <w:tcW w:w="1785" w:type="dxa"/>
            <w:noWrap w:val="0"/>
            <w:vAlign w:val="center"/>
          </w:tcPr>
          <w:p w14:paraId="2421D26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61FAE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E91DFCD">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33</w:t>
            </w:r>
          </w:p>
        </w:tc>
        <w:tc>
          <w:tcPr>
            <w:tcW w:w="3510" w:type="dxa"/>
            <w:noWrap w:val="0"/>
            <w:vAlign w:val="center"/>
          </w:tcPr>
          <w:p w14:paraId="0CA240B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绿豆</w:t>
            </w:r>
          </w:p>
        </w:tc>
        <w:tc>
          <w:tcPr>
            <w:tcW w:w="2430" w:type="dxa"/>
            <w:noWrap w:val="0"/>
            <w:vAlign w:val="center"/>
          </w:tcPr>
          <w:p w14:paraId="26E95656">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6D34A643">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470C8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6C01E9C1">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34</w:t>
            </w:r>
          </w:p>
        </w:tc>
        <w:tc>
          <w:tcPr>
            <w:tcW w:w="3510" w:type="dxa"/>
            <w:noWrap w:val="0"/>
            <w:vAlign w:val="center"/>
          </w:tcPr>
          <w:p w14:paraId="5F129A4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五香粉</w:t>
            </w:r>
          </w:p>
        </w:tc>
        <w:tc>
          <w:tcPr>
            <w:tcW w:w="2430" w:type="dxa"/>
            <w:noWrap w:val="0"/>
            <w:vAlign w:val="center"/>
          </w:tcPr>
          <w:p w14:paraId="028EB8C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400g/包</w:t>
            </w:r>
          </w:p>
        </w:tc>
        <w:tc>
          <w:tcPr>
            <w:tcW w:w="1785" w:type="dxa"/>
            <w:noWrap w:val="0"/>
            <w:vAlign w:val="center"/>
          </w:tcPr>
          <w:p w14:paraId="2E71964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12A0F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712314C">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35</w:t>
            </w:r>
          </w:p>
        </w:tc>
        <w:tc>
          <w:tcPr>
            <w:tcW w:w="3510" w:type="dxa"/>
            <w:noWrap w:val="0"/>
            <w:vAlign w:val="center"/>
          </w:tcPr>
          <w:p w14:paraId="7D68160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黄豆</w:t>
            </w:r>
          </w:p>
        </w:tc>
        <w:tc>
          <w:tcPr>
            <w:tcW w:w="2430" w:type="dxa"/>
            <w:noWrap w:val="0"/>
            <w:vAlign w:val="center"/>
          </w:tcPr>
          <w:p w14:paraId="058900A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2DBDD36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68822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A028B9F">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36</w:t>
            </w:r>
          </w:p>
        </w:tc>
        <w:tc>
          <w:tcPr>
            <w:tcW w:w="3510" w:type="dxa"/>
            <w:noWrap w:val="0"/>
            <w:vAlign w:val="center"/>
          </w:tcPr>
          <w:p w14:paraId="4B6B016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南乳汁</w:t>
            </w:r>
          </w:p>
        </w:tc>
        <w:tc>
          <w:tcPr>
            <w:tcW w:w="2430" w:type="dxa"/>
            <w:noWrap w:val="0"/>
            <w:vAlign w:val="center"/>
          </w:tcPr>
          <w:p w14:paraId="17A346B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550g/瓶</w:t>
            </w:r>
          </w:p>
        </w:tc>
        <w:tc>
          <w:tcPr>
            <w:tcW w:w="1785" w:type="dxa"/>
            <w:noWrap w:val="0"/>
            <w:vAlign w:val="center"/>
          </w:tcPr>
          <w:p w14:paraId="2504E94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50B08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1FFAB0BA">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37</w:t>
            </w:r>
          </w:p>
        </w:tc>
        <w:tc>
          <w:tcPr>
            <w:tcW w:w="3510" w:type="dxa"/>
            <w:noWrap w:val="0"/>
            <w:vAlign w:val="center"/>
          </w:tcPr>
          <w:p w14:paraId="6A48F9A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面包糠</w:t>
            </w:r>
          </w:p>
        </w:tc>
        <w:tc>
          <w:tcPr>
            <w:tcW w:w="2430" w:type="dxa"/>
            <w:noWrap w:val="0"/>
            <w:vAlign w:val="center"/>
          </w:tcPr>
          <w:p w14:paraId="025EAF5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1kg/包</w:t>
            </w:r>
          </w:p>
        </w:tc>
        <w:tc>
          <w:tcPr>
            <w:tcW w:w="1785" w:type="dxa"/>
            <w:noWrap w:val="0"/>
            <w:vAlign w:val="center"/>
          </w:tcPr>
          <w:p w14:paraId="114F595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36AC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04F62BC2">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38</w:t>
            </w:r>
          </w:p>
        </w:tc>
        <w:tc>
          <w:tcPr>
            <w:tcW w:w="3510" w:type="dxa"/>
            <w:noWrap w:val="0"/>
            <w:vAlign w:val="center"/>
          </w:tcPr>
          <w:p w14:paraId="64C9378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蒸酱油</w:t>
            </w:r>
          </w:p>
        </w:tc>
        <w:tc>
          <w:tcPr>
            <w:tcW w:w="2430" w:type="dxa"/>
            <w:noWrap w:val="0"/>
            <w:vAlign w:val="center"/>
          </w:tcPr>
          <w:p w14:paraId="736272E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1.9L/瓶</w:t>
            </w:r>
          </w:p>
        </w:tc>
        <w:tc>
          <w:tcPr>
            <w:tcW w:w="1785" w:type="dxa"/>
            <w:noWrap w:val="0"/>
            <w:vAlign w:val="center"/>
          </w:tcPr>
          <w:p w14:paraId="0CA8172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瓶</w:t>
            </w:r>
          </w:p>
        </w:tc>
      </w:tr>
      <w:tr w14:paraId="175F4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FE190BC">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39</w:t>
            </w:r>
          </w:p>
        </w:tc>
        <w:tc>
          <w:tcPr>
            <w:tcW w:w="3510" w:type="dxa"/>
            <w:noWrap w:val="0"/>
            <w:vAlign w:val="center"/>
          </w:tcPr>
          <w:p w14:paraId="083D8839">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干辣椒</w:t>
            </w:r>
          </w:p>
        </w:tc>
        <w:tc>
          <w:tcPr>
            <w:tcW w:w="2430" w:type="dxa"/>
            <w:noWrap w:val="0"/>
            <w:vAlign w:val="center"/>
          </w:tcPr>
          <w:p w14:paraId="0FDF256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c>
          <w:tcPr>
            <w:tcW w:w="1785" w:type="dxa"/>
            <w:noWrap w:val="0"/>
            <w:vAlign w:val="center"/>
          </w:tcPr>
          <w:p w14:paraId="38AEFF6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公斤</w:t>
            </w:r>
          </w:p>
        </w:tc>
      </w:tr>
      <w:tr w14:paraId="165E8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57A99BF">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40</w:t>
            </w:r>
          </w:p>
        </w:tc>
        <w:tc>
          <w:tcPr>
            <w:tcW w:w="3510" w:type="dxa"/>
            <w:noWrap w:val="0"/>
            <w:vAlign w:val="center"/>
          </w:tcPr>
          <w:p w14:paraId="12ADEFDB">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澄粉</w:t>
            </w:r>
          </w:p>
        </w:tc>
        <w:tc>
          <w:tcPr>
            <w:tcW w:w="2430" w:type="dxa"/>
            <w:noWrap w:val="0"/>
            <w:vAlign w:val="center"/>
          </w:tcPr>
          <w:p w14:paraId="0220766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450g/包</w:t>
            </w:r>
          </w:p>
        </w:tc>
        <w:tc>
          <w:tcPr>
            <w:tcW w:w="1785" w:type="dxa"/>
            <w:noWrap w:val="0"/>
            <w:vAlign w:val="center"/>
          </w:tcPr>
          <w:p w14:paraId="7BA50A84">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78E8C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190E7DC">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41</w:t>
            </w:r>
          </w:p>
        </w:tc>
        <w:tc>
          <w:tcPr>
            <w:tcW w:w="3510" w:type="dxa"/>
            <w:noWrap w:val="0"/>
            <w:vAlign w:val="center"/>
          </w:tcPr>
          <w:p w14:paraId="5151ABB5">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小苏打</w:t>
            </w:r>
          </w:p>
        </w:tc>
        <w:tc>
          <w:tcPr>
            <w:tcW w:w="2430" w:type="dxa"/>
            <w:noWrap w:val="0"/>
            <w:vAlign w:val="center"/>
          </w:tcPr>
          <w:p w14:paraId="51009D3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200g/包</w:t>
            </w:r>
          </w:p>
        </w:tc>
        <w:tc>
          <w:tcPr>
            <w:tcW w:w="1785" w:type="dxa"/>
            <w:noWrap w:val="0"/>
            <w:vAlign w:val="center"/>
          </w:tcPr>
          <w:p w14:paraId="5C4B333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1"/>
                <w:szCs w:val="21"/>
                <w:u w:val="none"/>
                <w:lang w:val="en-US" w:eastAsia="zh-CN" w:bidi="ar"/>
              </w:rPr>
              <w:t>包</w:t>
            </w:r>
          </w:p>
        </w:tc>
      </w:tr>
      <w:tr w14:paraId="5C2D4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F846C8B">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42</w:t>
            </w:r>
          </w:p>
        </w:tc>
        <w:tc>
          <w:tcPr>
            <w:tcW w:w="3510" w:type="dxa"/>
            <w:noWrap w:val="0"/>
            <w:vAlign w:val="center"/>
          </w:tcPr>
          <w:p w14:paraId="7ACFCB4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生抽</w:t>
            </w:r>
          </w:p>
        </w:tc>
        <w:tc>
          <w:tcPr>
            <w:tcW w:w="2430" w:type="dxa"/>
            <w:noWrap w:val="0"/>
            <w:vAlign w:val="center"/>
          </w:tcPr>
          <w:p w14:paraId="631EF92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1750ml/瓶</w:t>
            </w:r>
          </w:p>
        </w:tc>
        <w:tc>
          <w:tcPr>
            <w:tcW w:w="1785" w:type="dxa"/>
            <w:noWrap w:val="0"/>
            <w:vAlign w:val="center"/>
          </w:tcPr>
          <w:p w14:paraId="6AB64C3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瓶</w:t>
            </w:r>
          </w:p>
        </w:tc>
      </w:tr>
      <w:tr w14:paraId="0C131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5A02F516">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43</w:t>
            </w:r>
          </w:p>
        </w:tc>
        <w:tc>
          <w:tcPr>
            <w:tcW w:w="3510" w:type="dxa"/>
            <w:noWrap w:val="0"/>
            <w:vAlign w:val="center"/>
          </w:tcPr>
          <w:p w14:paraId="2A93023A">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老抽</w:t>
            </w:r>
          </w:p>
        </w:tc>
        <w:tc>
          <w:tcPr>
            <w:tcW w:w="2430" w:type="dxa"/>
            <w:noWrap w:val="0"/>
            <w:vAlign w:val="center"/>
          </w:tcPr>
          <w:p w14:paraId="3CF0762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1900ml/瓶</w:t>
            </w:r>
          </w:p>
        </w:tc>
        <w:tc>
          <w:tcPr>
            <w:tcW w:w="1785" w:type="dxa"/>
            <w:noWrap w:val="0"/>
            <w:vAlign w:val="center"/>
          </w:tcPr>
          <w:p w14:paraId="033FAB3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瓶</w:t>
            </w:r>
          </w:p>
        </w:tc>
      </w:tr>
      <w:tr w14:paraId="4CD8D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338911A7">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44</w:t>
            </w:r>
          </w:p>
        </w:tc>
        <w:tc>
          <w:tcPr>
            <w:tcW w:w="3510" w:type="dxa"/>
            <w:noWrap w:val="0"/>
            <w:vAlign w:val="center"/>
          </w:tcPr>
          <w:p w14:paraId="4DC5D64F">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蒸鱼豉油</w:t>
            </w:r>
          </w:p>
        </w:tc>
        <w:tc>
          <w:tcPr>
            <w:tcW w:w="2430" w:type="dxa"/>
            <w:noWrap w:val="0"/>
            <w:vAlign w:val="center"/>
          </w:tcPr>
          <w:p w14:paraId="1A64882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410ml/瓶</w:t>
            </w:r>
          </w:p>
        </w:tc>
        <w:tc>
          <w:tcPr>
            <w:tcW w:w="1785" w:type="dxa"/>
            <w:noWrap w:val="0"/>
            <w:vAlign w:val="center"/>
          </w:tcPr>
          <w:p w14:paraId="0D97CEFC">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瓶</w:t>
            </w:r>
          </w:p>
        </w:tc>
      </w:tr>
      <w:tr w14:paraId="1BC14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8" w:type="dxa"/>
            <w:noWrap w:val="0"/>
            <w:vAlign w:val="center"/>
          </w:tcPr>
          <w:p w14:paraId="4A82BBB0">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45</w:t>
            </w:r>
          </w:p>
        </w:tc>
        <w:tc>
          <w:tcPr>
            <w:tcW w:w="3510" w:type="dxa"/>
            <w:noWrap w:val="0"/>
            <w:vAlign w:val="center"/>
          </w:tcPr>
          <w:p w14:paraId="5979FF8D">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芝麻油</w:t>
            </w:r>
          </w:p>
        </w:tc>
        <w:tc>
          <w:tcPr>
            <w:tcW w:w="2430" w:type="dxa"/>
            <w:noWrap w:val="0"/>
            <w:vAlign w:val="center"/>
          </w:tcPr>
          <w:p w14:paraId="5247654E">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405ml/瓶</w:t>
            </w:r>
          </w:p>
        </w:tc>
        <w:tc>
          <w:tcPr>
            <w:tcW w:w="1785" w:type="dxa"/>
            <w:noWrap w:val="0"/>
            <w:vAlign w:val="center"/>
          </w:tcPr>
          <w:p w14:paraId="18E78041">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瓶</w:t>
            </w:r>
          </w:p>
        </w:tc>
      </w:tr>
      <w:tr w14:paraId="7001F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1138" w:type="dxa"/>
            <w:noWrap w:val="0"/>
            <w:vAlign w:val="center"/>
          </w:tcPr>
          <w:p w14:paraId="0981B361">
            <w:pPr>
              <w:keepNext w:val="0"/>
              <w:keepLines w:val="0"/>
              <w:widowControl/>
              <w:suppressLineNumbers w:val="0"/>
              <w:ind w:firstLine="420" w:firstLineChars="0"/>
              <w:jc w:val="center"/>
              <w:textAlignment w:val="center"/>
              <w:rPr>
                <w:rFonts w:hint="default" w:ascii="宋体" w:hAnsi="宋体" w:eastAsia="宋体" w:cs="宋体"/>
                <w:lang w:val="en-US" w:eastAsia="zh-CN"/>
              </w:rPr>
            </w:pPr>
            <w:r>
              <w:rPr>
                <w:rFonts w:hint="eastAsia" w:ascii="宋体" w:hAnsi="宋体" w:eastAsia="宋体" w:cs="宋体"/>
                <w:i w:val="0"/>
                <w:iCs w:val="0"/>
                <w:color w:val="000000"/>
                <w:kern w:val="0"/>
                <w:sz w:val="21"/>
                <w:szCs w:val="21"/>
                <w:u w:val="none"/>
                <w:lang w:val="en-US" w:eastAsia="zh-CN" w:bidi="ar"/>
              </w:rPr>
              <w:t>46</w:t>
            </w:r>
          </w:p>
        </w:tc>
        <w:tc>
          <w:tcPr>
            <w:tcW w:w="3510" w:type="dxa"/>
            <w:noWrap w:val="0"/>
            <w:vAlign w:val="center"/>
          </w:tcPr>
          <w:p w14:paraId="6190F1A0">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腐乳</w:t>
            </w:r>
          </w:p>
        </w:tc>
        <w:tc>
          <w:tcPr>
            <w:tcW w:w="2430" w:type="dxa"/>
            <w:noWrap w:val="0"/>
            <w:vAlign w:val="center"/>
          </w:tcPr>
          <w:p w14:paraId="7A0921D7">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500g/瓶</w:t>
            </w:r>
          </w:p>
        </w:tc>
        <w:tc>
          <w:tcPr>
            <w:tcW w:w="1785" w:type="dxa"/>
            <w:noWrap w:val="0"/>
            <w:vAlign w:val="center"/>
          </w:tcPr>
          <w:p w14:paraId="6D669722">
            <w:pPr>
              <w:keepNext w:val="0"/>
              <w:keepLines w:val="0"/>
              <w:widowControl/>
              <w:suppressLineNumbers w:val="0"/>
              <w:ind w:firstLine="420" w:firstLineChars="0"/>
              <w:jc w:val="center"/>
              <w:textAlignment w:val="center"/>
              <w:rPr>
                <w:rFonts w:hint="eastAsia" w:ascii="宋体" w:hAnsi="宋体" w:cs="宋体"/>
              </w:rPr>
            </w:pPr>
            <w:r>
              <w:rPr>
                <w:rFonts w:hint="eastAsia" w:ascii="宋体" w:hAnsi="宋体" w:eastAsia="宋体" w:cs="宋体"/>
                <w:i w:val="0"/>
                <w:iCs w:val="0"/>
                <w:color w:val="000000"/>
                <w:kern w:val="0"/>
                <w:sz w:val="22"/>
                <w:szCs w:val="22"/>
                <w:u w:val="none"/>
                <w:lang w:val="en-US" w:eastAsia="zh-CN" w:bidi="ar"/>
              </w:rPr>
              <w:t>瓶</w:t>
            </w:r>
          </w:p>
        </w:tc>
      </w:tr>
    </w:tbl>
    <w:p w14:paraId="023626C7">
      <w:pPr>
        <w:spacing w:line="360" w:lineRule="auto"/>
        <w:ind w:firstLine="482"/>
        <w:rPr>
          <w:rFonts w:hAnsi="宋体"/>
          <w:b/>
          <w:bCs/>
          <w:color w:val="auto"/>
          <w:sz w:val="24"/>
          <w:szCs w:val="24"/>
        </w:rPr>
      </w:pPr>
      <w:r>
        <w:rPr>
          <w:rFonts w:hint="eastAsia" w:hAnsi="宋体"/>
          <w:b/>
          <w:bCs/>
          <w:color w:val="auto"/>
          <w:sz w:val="24"/>
          <w:szCs w:val="24"/>
        </w:rPr>
        <w:t>三、数量、质量、品质要求：</w:t>
      </w:r>
    </w:p>
    <w:p w14:paraId="6F3D4F32">
      <w:pPr>
        <w:spacing w:line="540" w:lineRule="exact"/>
        <w:ind w:firstLine="480"/>
        <w:rPr>
          <w:rFonts w:hint="eastAsia" w:ascii="宋体" w:hAnsi="宋体" w:cs="宋体"/>
          <w:color w:val="000000"/>
          <w:sz w:val="24"/>
        </w:rPr>
      </w:pPr>
      <w:r>
        <w:rPr>
          <w:rFonts w:hint="eastAsia" w:hAnsi="宋体"/>
          <w:bCs/>
          <w:color w:val="auto"/>
          <w:sz w:val="24"/>
          <w:szCs w:val="24"/>
        </w:rPr>
        <w:t>所供商品必须符合国家《中华人民共和国食品安全法》品质标准，生鲜类食品均应提供相应的检验，检疫合格证明。鱼、肉、禽类产品需按照甲方要求进行加工后配送。</w:t>
      </w:r>
      <w:r>
        <w:rPr>
          <w:rFonts w:hint="eastAsia" w:ascii="宋体" w:hAnsi="宋体" w:cs="宋体"/>
          <w:color w:val="000000"/>
          <w:sz w:val="24"/>
        </w:rPr>
        <w:t>提供的主要食材均为非转基因产品。每季度对供应商进行考核，根据考核表中的备注内容对供应商进行评定，考核表详见合同附件。</w:t>
      </w:r>
    </w:p>
    <w:p w14:paraId="6967393F">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1.</w:t>
      </w:r>
      <w:r>
        <w:rPr>
          <w:rFonts w:hint="eastAsia" w:ascii="宋体" w:hAnsi="宋体" w:cs="宋体"/>
          <w:color w:val="000000"/>
          <w:sz w:val="24"/>
        </w:rPr>
        <w:t>肉类制品：</w:t>
      </w:r>
    </w:p>
    <w:p w14:paraId="41293AFB">
      <w:pPr>
        <w:spacing w:line="540" w:lineRule="exact"/>
        <w:ind w:firstLine="480"/>
        <w:rPr>
          <w:rFonts w:hint="eastAsia" w:ascii="宋体" w:hAnsi="宋体" w:cs="宋体"/>
          <w:color w:val="000000"/>
          <w:sz w:val="24"/>
        </w:rPr>
      </w:pPr>
      <w:r>
        <w:rPr>
          <w:rFonts w:hint="eastAsia" w:ascii="宋体" w:hAnsi="宋体" w:cs="宋体"/>
          <w:color w:val="000000"/>
          <w:sz w:val="24"/>
        </w:rPr>
        <w:t>1）肉类：必须是放心肉，经行业管理部门检疫合格，有动物检疫合格证明、屠宰证明。肉质新鲜，不打水，无病无毒，符合食品卫生要求。须按照采购人要求进行加工后配送。</w:t>
      </w:r>
    </w:p>
    <w:p w14:paraId="0790736C">
      <w:pPr>
        <w:spacing w:line="540" w:lineRule="exact"/>
        <w:ind w:firstLine="480"/>
        <w:rPr>
          <w:rFonts w:hint="eastAsia" w:ascii="宋体" w:hAnsi="宋体" w:cs="宋体"/>
          <w:color w:val="000000"/>
          <w:sz w:val="24"/>
        </w:rPr>
      </w:pPr>
      <w:r>
        <w:rPr>
          <w:rFonts w:hint="eastAsia" w:ascii="宋体" w:hAnsi="宋体" w:cs="宋体"/>
          <w:color w:val="000000"/>
          <w:sz w:val="24"/>
        </w:rPr>
        <w:t>2）蛋品类：新鲜，无破损、无变质。</w:t>
      </w:r>
    </w:p>
    <w:p w14:paraId="47437C8E">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2.</w:t>
      </w:r>
      <w:r>
        <w:rPr>
          <w:rFonts w:hint="eastAsia" w:ascii="宋体" w:hAnsi="宋体" w:cs="宋体"/>
          <w:color w:val="000000"/>
          <w:sz w:val="24"/>
        </w:rPr>
        <w:t>蔬菜类：</w:t>
      </w:r>
    </w:p>
    <w:p w14:paraId="58DB9460">
      <w:pPr>
        <w:spacing w:line="540" w:lineRule="exact"/>
        <w:ind w:firstLine="480"/>
        <w:rPr>
          <w:rFonts w:hint="eastAsia" w:ascii="宋体" w:hAnsi="宋体" w:cs="宋体"/>
          <w:color w:val="000000"/>
          <w:sz w:val="24"/>
        </w:rPr>
      </w:pPr>
      <w:r>
        <w:rPr>
          <w:rFonts w:hint="eastAsia" w:ascii="宋体" w:hAnsi="宋体" w:cs="宋体"/>
          <w:color w:val="000000"/>
          <w:sz w:val="24"/>
        </w:rPr>
        <w:t>1）蔬菜类：保证新鲜并通过农药残留成分测试且符合《中华人民共和国食品安全法》要求。无公害农产品，提供产地认定证书。要求无黄叶、无菜虫及杂质，不带根，不带泥。</w:t>
      </w:r>
    </w:p>
    <w:p w14:paraId="4A820B5A">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3.</w:t>
      </w:r>
      <w:r>
        <w:rPr>
          <w:rFonts w:hint="eastAsia" w:ascii="宋体" w:hAnsi="宋体" w:cs="宋体"/>
          <w:color w:val="000000"/>
          <w:sz w:val="24"/>
        </w:rPr>
        <w:t>冻品：</w:t>
      </w:r>
    </w:p>
    <w:p w14:paraId="45F99001">
      <w:pPr>
        <w:spacing w:line="540" w:lineRule="exact"/>
        <w:ind w:firstLine="480"/>
        <w:rPr>
          <w:rFonts w:hint="eastAsia" w:ascii="宋体" w:hAnsi="宋体" w:cs="宋体"/>
          <w:color w:val="000000"/>
          <w:sz w:val="24"/>
        </w:rPr>
      </w:pPr>
      <w:r>
        <w:rPr>
          <w:rFonts w:hint="eastAsia" w:ascii="宋体" w:hAnsi="宋体" w:cs="宋体"/>
          <w:color w:val="000000"/>
          <w:sz w:val="24"/>
        </w:rPr>
        <w:t>1）冷冻品类：有动物产品检疫合格证明，有专业的冷冻库。包装箱要注明产品名称、生产厂家、厂址、须有出厂日期，保质期，品质优良，包装完好，无异味，无毒无害。</w:t>
      </w:r>
    </w:p>
    <w:p w14:paraId="40189596">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4.</w:t>
      </w:r>
      <w:r>
        <w:rPr>
          <w:rFonts w:hint="eastAsia" w:ascii="宋体" w:hAnsi="宋体" w:cs="宋体"/>
          <w:color w:val="000000"/>
          <w:sz w:val="24"/>
        </w:rPr>
        <w:t>水产品类：</w:t>
      </w:r>
    </w:p>
    <w:p w14:paraId="001679B4">
      <w:pPr>
        <w:spacing w:line="540" w:lineRule="exact"/>
        <w:ind w:firstLine="480"/>
        <w:rPr>
          <w:rFonts w:hint="eastAsia" w:ascii="宋体" w:hAnsi="宋体" w:cs="宋体"/>
          <w:color w:val="000000"/>
          <w:sz w:val="24"/>
        </w:rPr>
      </w:pPr>
      <w:r>
        <w:rPr>
          <w:rFonts w:hint="eastAsia" w:ascii="宋体" w:hAnsi="宋体" w:cs="宋体"/>
          <w:color w:val="000000"/>
          <w:sz w:val="24"/>
        </w:rPr>
        <w:t>1）水产品类：必须生猛鲜活。肉质新鲜，无病无毒，不含有害物质。（膳筒去头去尾，膳片鳝丝去头去尾去骨；牛蛙去头去皮去内脏。）</w:t>
      </w:r>
    </w:p>
    <w:p w14:paraId="3942BAD7">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5.</w:t>
      </w:r>
      <w:r>
        <w:rPr>
          <w:rFonts w:hint="eastAsia" w:ascii="宋体" w:hAnsi="宋体" w:cs="宋体"/>
          <w:color w:val="000000"/>
          <w:sz w:val="24"/>
        </w:rPr>
        <w:t>水果：</w:t>
      </w:r>
    </w:p>
    <w:p w14:paraId="0F317DB5">
      <w:pPr>
        <w:spacing w:line="540" w:lineRule="exact"/>
        <w:ind w:firstLine="480"/>
        <w:rPr>
          <w:rFonts w:hint="eastAsia" w:ascii="宋体" w:hAnsi="宋体" w:cs="宋体"/>
          <w:color w:val="000000"/>
          <w:sz w:val="24"/>
        </w:rPr>
      </w:pPr>
      <w:r>
        <w:rPr>
          <w:rFonts w:hint="eastAsia" w:ascii="宋体" w:hAnsi="宋体" w:cs="宋体"/>
          <w:color w:val="000000"/>
          <w:sz w:val="24"/>
        </w:rPr>
        <w:t>1）水果类：个头均匀，无斑点，无破损，果实成熟，味道纯正。</w:t>
      </w:r>
    </w:p>
    <w:p w14:paraId="728D8064">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6.</w:t>
      </w:r>
      <w:r>
        <w:rPr>
          <w:rFonts w:hint="eastAsia" w:ascii="宋体" w:hAnsi="宋体" w:cs="宋体"/>
          <w:color w:val="000000"/>
          <w:sz w:val="24"/>
        </w:rPr>
        <w:t>酸奶：</w:t>
      </w:r>
    </w:p>
    <w:p w14:paraId="5C76D084">
      <w:pPr>
        <w:spacing w:line="540" w:lineRule="exact"/>
        <w:ind w:firstLine="480"/>
        <w:rPr>
          <w:rFonts w:hint="eastAsia" w:ascii="宋体" w:hAnsi="宋体" w:cs="宋体"/>
          <w:color w:val="000000"/>
          <w:sz w:val="24"/>
        </w:rPr>
      </w:pPr>
      <w:r>
        <w:rPr>
          <w:rFonts w:hint="eastAsia" w:ascii="宋体" w:hAnsi="宋体" w:cs="宋体"/>
          <w:color w:val="000000"/>
          <w:sz w:val="24"/>
        </w:rPr>
        <w:t>1）酸奶：投标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p>
    <w:p w14:paraId="7E7DAFFA">
      <w:pPr>
        <w:spacing w:line="540" w:lineRule="exact"/>
        <w:ind w:firstLine="480"/>
        <w:rPr>
          <w:rFonts w:hint="eastAsia" w:ascii="宋体" w:hAnsi="宋体" w:cs="宋体"/>
          <w:color w:val="000000"/>
          <w:sz w:val="24"/>
        </w:rPr>
      </w:pPr>
      <w:r>
        <w:rPr>
          <w:rFonts w:hint="eastAsia" w:ascii="宋体" w:hAnsi="宋体" w:cs="宋体"/>
          <w:color w:val="000000"/>
          <w:sz w:val="24"/>
          <w:lang w:eastAsia="zh-CN"/>
        </w:rPr>
        <w:t>7.</w:t>
      </w:r>
      <w:r>
        <w:rPr>
          <w:rFonts w:hint="eastAsia" w:ascii="宋体" w:hAnsi="宋体" w:cs="宋体"/>
          <w:color w:val="000000"/>
          <w:sz w:val="24"/>
        </w:rPr>
        <w:t>米、面、粮油、干货、调味品</w:t>
      </w:r>
    </w:p>
    <w:p w14:paraId="2E7B82B1">
      <w:pPr>
        <w:spacing w:line="540" w:lineRule="exact"/>
        <w:ind w:firstLine="480"/>
        <w:rPr>
          <w:rFonts w:hint="eastAsia" w:ascii="宋体" w:hAnsi="宋体" w:cs="宋体"/>
          <w:color w:val="000000"/>
          <w:sz w:val="24"/>
        </w:rPr>
      </w:pPr>
      <w:r>
        <w:rPr>
          <w:rFonts w:hint="eastAsia" w:ascii="宋体" w:hAnsi="宋体" w:cs="宋体"/>
          <w:color w:val="000000"/>
          <w:sz w:val="24"/>
        </w:rPr>
        <w:t>所供商品必须符合国家《中华人民共和国食品安全法》品质标准，投标人供货品种必须是品牌产品并具有注册商标，产品以及包装符合国家食品安全规定。</w:t>
      </w:r>
    </w:p>
    <w:p w14:paraId="60977A6A">
      <w:pPr>
        <w:spacing w:line="540" w:lineRule="exact"/>
        <w:ind w:firstLine="480"/>
        <w:rPr>
          <w:rFonts w:hint="eastAsia" w:ascii="宋体" w:hAnsi="宋体" w:cs="宋体"/>
          <w:color w:val="000000"/>
          <w:sz w:val="24"/>
        </w:rPr>
      </w:pPr>
      <w:r>
        <w:rPr>
          <w:rFonts w:hint="eastAsia" w:ascii="宋体" w:hAnsi="宋体" w:cs="宋体"/>
          <w:color w:val="000000"/>
          <w:sz w:val="24"/>
        </w:rPr>
        <w:t>投标人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其他感官性状异常，含有毒、有害物质或者被有毒、有害物质污染，可能对人体健康有害的食品；④其他不符合食品卫生标准和要求的食品。</w:t>
      </w:r>
    </w:p>
    <w:p w14:paraId="116F5B3C">
      <w:pPr>
        <w:pStyle w:val="40"/>
        <w:shd w:val="clear" w:color="auto" w:fill="FFFFFF"/>
        <w:spacing w:before="0" w:beforeAutospacing="0" w:after="0" w:afterAutospacing="0" w:line="360" w:lineRule="auto"/>
        <w:ind w:firstLine="482"/>
        <w:outlineLvl w:val="9"/>
        <w:rPr>
          <w:b/>
          <w:color w:val="auto"/>
          <w:szCs w:val="20"/>
        </w:rPr>
      </w:pPr>
      <w:r>
        <w:rPr>
          <w:rFonts w:hint="eastAsia"/>
          <w:b/>
          <w:color w:val="auto"/>
          <w:szCs w:val="20"/>
        </w:rPr>
        <w:t>四、服务要求：</w:t>
      </w:r>
    </w:p>
    <w:p w14:paraId="57AB6BE7">
      <w:pPr>
        <w:spacing w:line="360" w:lineRule="auto"/>
        <w:ind w:firstLine="480"/>
        <w:rPr>
          <w:rFonts w:hAnsi="宋体"/>
          <w:bCs/>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供应商原则上按照上述要求进行供货，根据实际情况，采购方有权调整采购量或采购时间。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color w:val="auto"/>
          <w:sz w:val="24"/>
          <w:szCs w:val="24"/>
          <w:lang w:eastAsia="zh-CN"/>
        </w:rPr>
        <w:t>且</w:t>
      </w:r>
      <w:r>
        <w:rPr>
          <w:rFonts w:hint="eastAsia" w:ascii="宋体" w:hAnsi="宋体" w:cs="宋体"/>
          <w:color w:val="auto"/>
          <w:sz w:val="24"/>
          <w:szCs w:val="24"/>
        </w:rPr>
        <w:t>屡教不改、服务态度差，采购人有权进行处罚或立即单方终止合同。</w:t>
      </w:r>
    </w:p>
    <w:p w14:paraId="5E826542">
      <w:pPr>
        <w:spacing w:line="360" w:lineRule="auto"/>
        <w:ind w:firstLine="480"/>
        <w:rPr>
          <w:rFonts w:hAnsi="宋体"/>
          <w:bCs/>
          <w:color w:val="auto"/>
          <w:sz w:val="24"/>
          <w:szCs w:val="24"/>
        </w:rPr>
      </w:pPr>
      <w:r>
        <w:rPr>
          <w:rFonts w:hint="eastAsia" w:hAnsi="宋体"/>
          <w:bCs/>
          <w:color w:val="auto"/>
          <w:sz w:val="24"/>
          <w:szCs w:val="24"/>
          <w:lang w:eastAsia="zh-CN"/>
        </w:rPr>
        <w:t>2.</w:t>
      </w:r>
      <w:r>
        <w:rPr>
          <w:rFonts w:hint="eastAsia" w:hAnsi="宋体"/>
          <w:bCs/>
          <w:color w:val="auto"/>
          <w:sz w:val="24"/>
          <w:szCs w:val="24"/>
        </w:rPr>
        <w:t>价格确定：</w:t>
      </w:r>
    </w:p>
    <w:p w14:paraId="6CFA663D">
      <w:pPr>
        <w:keepNext w:val="0"/>
        <w:keepLines w:val="0"/>
        <w:pageBreakBefore w:val="0"/>
        <w:spacing w:line="420" w:lineRule="exact"/>
        <w:ind w:firstLine="482"/>
        <w:rPr>
          <w:rFonts w:hint="eastAsia" w:ascii="宋体" w:hAnsi="Times New Roman" w:eastAsia="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1）</w:t>
      </w:r>
      <w:r>
        <w:rPr>
          <w:rFonts w:hint="eastAsia" w:ascii="宋体" w:hAnsi="Times New Roman" w:eastAsia="宋体" w:cs="Times New Roman"/>
          <w:b/>
          <w:bCs/>
          <w:color w:val="auto"/>
          <w:sz w:val="24"/>
          <w:szCs w:val="24"/>
          <w:highlight w:val="none"/>
          <w:lang w:val="en-US" w:eastAsia="zh-CN"/>
        </w:rPr>
        <w:t>本次报价采用</w:t>
      </w:r>
      <w:r>
        <w:rPr>
          <w:rFonts w:hint="eastAsia" w:ascii="宋体" w:hAnsi="宋体"/>
          <w:b/>
          <w:bCs/>
          <w:color w:val="auto"/>
          <w:sz w:val="24"/>
          <w:szCs w:val="21"/>
          <w:lang w:val="en-US" w:eastAsia="zh-CN"/>
        </w:rPr>
        <w:t>折扣</w:t>
      </w:r>
      <w:r>
        <w:rPr>
          <w:rFonts w:hint="eastAsia" w:ascii="宋体" w:hAnsi="宋体" w:eastAsia="宋体"/>
          <w:b/>
          <w:bCs/>
          <w:color w:val="auto"/>
          <w:sz w:val="24"/>
          <w:szCs w:val="21"/>
        </w:rPr>
        <w:t>率</w:t>
      </w:r>
      <w:r>
        <w:rPr>
          <w:rFonts w:hint="eastAsia" w:ascii="宋体" w:hAnsi="Times New Roman" w:eastAsia="宋体" w:cs="Times New Roman"/>
          <w:b/>
          <w:bCs/>
          <w:color w:val="auto"/>
          <w:sz w:val="24"/>
          <w:szCs w:val="24"/>
          <w:highlight w:val="none"/>
          <w:lang w:val="en-US" w:eastAsia="zh-CN"/>
        </w:rPr>
        <w:t>报价，最高</w:t>
      </w:r>
      <w:r>
        <w:rPr>
          <w:rFonts w:hint="default" w:ascii="宋体" w:hAnsi="Times New Roman" w:eastAsia="宋体" w:cs="Times New Roman"/>
          <w:b/>
          <w:bCs/>
          <w:color w:val="auto"/>
          <w:sz w:val="24"/>
          <w:szCs w:val="24"/>
          <w:highlight w:val="none"/>
          <w:lang w:val="en-US" w:eastAsia="zh-CN"/>
        </w:rPr>
        <w:t>折扣率</w:t>
      </w:r>
      <w:r>
        <w:rPr>
          <w:rFonts w:hint="eastAsia" w:ascii="宋体" w:hAnsi="Times New Roman" w:eastAsia="宋体" w:cs="Times New Roman"/>
          <w:b/>
          <w:bCs/>
          <w:color w:val="auto"/>
          <w:sz w:val="24"/>
          <w:szCs w:val="24"/>
          <w:highlight w:val="none"/>
          <w:lang w:val="en-US" w:eastAsia="zh-CN"/>
        </w:rPr>
        <w:t>不超过</w:t>
      </w:r>
      <w:r>
        <w:rPr>
          <w:rFonts w:hint="eastAsia" w:ascii="宋体" w:cs="Times New Roman"/>
          <w:b/>
          <w:bCs/>
          <w:color w:val="auto"/>
          <w:sz w:val="24"/>
          <w:szCs w:val="24"/>
          <w:highlight w:val="none"/>
          <w:lang w:val="en-US" w:eastAsia="zh-CN"/>
        </w:rPr>
        <w:t>82</w:t>
      </w:r>
      <w:r>
        <w:rPr>
          <w:rFonts w:hint="eastAsia" w:ascii="宋体" w:hAnsi="Times New Roman" w:eastAsia="宋体" w:cs="Times New Roman"/>
          <w:b/>
          <w:bCs/>
          <w:color w:val="auto"/>
          <w:sz w:val="24"/>
          <w:szCs w:val="24"/>
          <w:highlight w:val="none"/>
          <w:lang w:val="en-US" w:eastAsia="zh-CN"/>
        </w:rPr>
        <w:t>%</w:t>
      </w:r>
      <w:r>
        <w:rPr>
          <w:rFonts w:hint="eastAsia" w:ascii="宋体" w:cs="Times New Roman"/>
          <w:b/>
          <w:bCs/>
          <w:color w:val="auto"/>
          <w:sz w:val="24"/>
          <w:szCs w:val="24"/>
          <w:highlight w:val="none"/>
          <w:lang w:val="en-US" w:eastAsia="zh-CN"/>
        </w:rPr>
        <w:t>。</w:t>
      </w:r>
      <w:r>
        <w:rPr>
          <w:rFonts w:hint="eastAsia" w:ascii="宋体" w:hAnsi="Times New Roman" w:eastAsia="宋体" w:cs="Times New Roman"/>
          <w:color w:val="auto"/>
          <w:sz w:val="24"/>
          <w:szCs w:val="24"/>
          <w:highlight w:val="none"/>
          <w:lang w:val="en-US" w:eastAsia="zh-CN"/>
        </w:rPr>
        <w:t>服务期内任何情况下均不予调整</w:t>
      </w:r>
      <w:r>
        <w:rPr>
          <w:rFonts w:hint="eastAsia" w:ascii="宋体" w:hAnsi="宋体"/>
          <w:b/>
          <w:bCs w:val="0"/>
          <w:color w:val="auto"/>
          <w:sz w:val="24"/>
          <w:szCs w:val="21"/>
          <w:lang w:val="en-US" w:eastAsia="zh-CN"/>
        </w:rPr>
        <w:t>折扣</w:t>
      </w:r>
      <w:r>
        <w:rPr>
          <w:rFonts w:hint="eastAsia" w:ascii="宋体" w:hAnsi="宋体" w:eastAsia="宋体"/>
          <w:b/>
          <w:bCs w:val="0"/>
          <w:color w:val="auto"/>
          <w:sz w:val="24"/>
          <w:szCs w:val="21"/>
        </w:rPr>
        <w:t>率</w:t>
      </w:r>
      <w:r>
        <w:rPr>
          <w:rFonts w:hint="eastAsia" w:ascii="宋体" w:hAnsi="Times New Roman" w:eastAsia="宋体" w:cs="Times New Roman"/>
          <w:color w:val="auto"/>
          <w:sz w:val="24"/>
          <w:szCs w:val="24"/>
          <w:highlight w:val="none"/>
          <w:lang w:val="en-US" w:eastAsia="zh-CN"/>
        </w:rPr>
        <w:t>，请各投标供应商综合考虑产品成本及市场价格波动存在的合同风险。</w:t>
      </w:r>
    </w:p>
    <w:p w14:paraId="5012A92F">
      <w:pPr>
        <w:pStyle w:val="60"/>
        <w:spacing w:line="360" w:lineRule="auto"/>
        <w:rPr>
          <w:rFonts w:hint="eastAsia" w:ascii="Times New Roman" w:hAnsi="宋体" w:eastAsia="宋体"/>
          <w:color w:val="auto"/>
          <w:sz w:val="24"/>
          <w:szCs w:val="24"/>
        </w:rPr>
      </w:pPr>
    </w:p>
    <w:p w14:paraId="7AD435B1">
      <w:pPr>
        <w:pStyle w:val="60"/>
        <w:spacing w:line="360" w:lineRule="auto"/>
        <w:rPr>
          <w:rFonts w:ascii="宋体" w:hAnsi="宋体" w:eastAsia="宋体"/>
          <w:b/>
          <w:bCs/>
          <w:color w:val="auto"/>
          <w:sz w:val="24"/>
          <w:szCs w:val="21"/>
        </w:rPr>
      </w:pPr>
      <w:r>
        <w:rPr>
          <w:rFonts w:hint="eastAsia" w:ascii="宋体" w:hAnsi="宋体" w:eastAsia="宋体" w:cs="宋体"/>
          <w:bCs/>
          <w:color w:val="auto"/>
          <w:sz w:val="24"/>
          <w:highlight w:val="none"/>
        </w:rPr>
        <w:t>依据无锡市发展和改革委员会民生价费专栏</w:t>
      </w:r>
      <w:r>
        <w:rPr>
          <w:rFonts w:hint="eastAsia" w:ascii="宋体" w:hAnsi="宋体" w:eastAsia="宋体" w:cs="宋体"/>
          <w:bCs/>
          <w:color w:val="auto"/>
          <w:sz w:val="24"/>
          <w:highlight w:val="none"/>
          <w:lang w:val="en-US" w:eastAsia="zh-CN"/>
        </w:rPr>
        <w:t>当月的</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算术平均价为</w:t>
      </w:r>
      <w:r>
        <w:rPr>
          <w:rFonts w:hint="eastAsia" w:ascii="宋体" w:hAnsi="宋体" w:eastAsia="宋体" w:cs="宋体"/>
          <w:b/>
          <w:bCs w:val="0"/>
          <w:color w:val="auto"/>
          <w:sz w:val="24"/>
          <w:highlight w:val="none"/>
        </w:rPr>
        <w:t>基准价</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eastAsia="zh-CN"/>
        </w:rPr>
        <w:t>（如发改委网站上没有</w:t>
      </w:r>
      <w:r>
        <w:rPr>
          <w:rFonts w:hint="eastAsia" w:ascii="宋体" w:hAnsi="宋体" w:eastAsia="宋体" w:cs="宋体"/>
          <w:bCs/>
          <w:color w:val="auto"/>
          <w:sz w:val="24"/>
          <w:highlight w:val="none"/>
          <w:lang w:val="en-US" w:eastAsia="zh-CN"/>
        </w:rPr>
        <w:t>的</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lang w:val="en-US" w:eastAsia="zh-CN"/>
        </w:rPr>
        <w:t>货品</w:t>
      </w:r>
      <w:r>
        <w:rPr>
          <w:rFonts w:hint="eastAsia" w:ascii="宋体" w:hAnsi="宋体" w:eastAsia="宋体" w:cs="宋体"/>
          <w:bCs/>
          <w:color w:val="auto"/>
          <w:sz w:val="24"/>
          <w:highlight w:val="none"/>
          <w:lang w:eastAsia="zh-CN"/>
        </w:rPr>
        <w:t>也可以参考</w:t>
      </w:r>
      <w:r>
        <w:rPr>
          <w:rFonts w:hint="eastAsia" w:ascii="宋体" w:hAnsi="宋体" w:eastAsia="宋体" w:cs="宋体"/>
          <w:bCs/>
          <w:color w:val="auto"/>
          <w:sz w:val="24"/>
          <w:highlight w:val="none"/>
        </w:rPr>
        <w:t>政府采购网上商城价格或者无锡市天惠商城官网、</w:t>
      </w:r>
      <w:r>
        <w:rPr>
          <w:rFonts w:hint="eastAsia" w:ascii="宋体" w:hAnsi="宋体" w:eastAsia="宋体" w:cs="宋体"/>
          <w:bCs/>
          <w:color w:val="auto"/>
          <w:sz w:val="24"/>
          <w:highlight w:val="none"/>
          <w:lang w:eastAsia="zh-CN"/>
        </w:rPr>
        <w:t>无锡市朝阳农产品大市场</w:t>
      </w:r>
      <w:r>
        <w:rPr>
          <w:rFonts w:hint="eastAsia" w:ascii="宋体" w:hAnsi="宋体" w:eastAsia="宋体" w:cs="宋体"/>
          <w:bCs/>
          <w:color w:val="auto"/>
          <w:sz w:val="24"/>
          <w:highlight w:val="none"/>
          <w:lang w:val="en-US" w:eastAsia="zh-CN"/>
        </w:rPr>
        <w:t>等的</w:t>
      </w:r>
      <w:r>
        <w:rPr>
          <w:rFonts w:hint="eastAsia" w:ascii="宋体" w:hAnsi="宋体" w:eastAsia="宋体" w:cs="宋体"/>
          <w:bCs/>
          <w:color w:val="auto"/>
          <w:sz w:val="24"/>
          <w:highlight w:val="none"/>
        </w:rPr>
        <w:t>价格</w:t>
      </w:r>
      <w:r>
        <w:rPr>
          <w:rFonts w:hint="eastAsia" w:ascii="宋体" w:hAnsi="宋体" w:eastAsia="宋体" w:cs="宋体"/>
          <w:bCs/>
          <w:color w:val="auto"/>
          <w:sz w:val="24"/>
          <w:highlight w:val="none"/>
          <w:lang w:eastAsia="zh-CN"/>
        </w:rPr>
        <w:t>）</w:t>
      </w:r>
      <w:r>
        <w:rPr>
          <w:rFonts w:hint="eastAsia" w:ascii="Times New Roman" w:hAnsi="宋体" w:eastAsia="宋体"/>
          <w:color w:val="auto"/>
          <w:sz w:val="24"/>
          <w:szCs w:val="24"/>
        </w:rPr>
        <w:t>如遇</w:t>
      </w:r>
      <w:r>
        <w:rPr>
          <w:rFonts w:hint="eastAsia" w:ascii="Times New Roman" w:hAnsi="宋体" w:eastAsia="宋体"/>
          <w:color w:val="auto"/>
          <w:sz w:val="24"/>
          <w:szCs w:val="24"/>
          <w:lang w:val="en-US" w:eastAsia="zh-CN"/>
        </w:rPr>
        <w:t>上述</w:t>
      </w:r>
      <w:r>
        <w:rPr>
          <w:rFonts w:hint="eastAsia" w:ascii="Times New Roman" w:hAnsi="宋体" w:eastAsia="宋体"/>
          <w:color w:val="auto"/>
          <w:sz w:val="24"/>
          <w:szCs w:val="24"/>
        </w:rPr>
        <w:t>官网均没有该类产品，乙方应提前通知甲方，经双方协商后进行调整确认。</w:t>
      </w:r>
      <w:r>
        <w:rPr>
          <w:rFonts w:hint="eastAsia" w:ascii="宋体" w:hAnsi="宋体" w:eastAsia="宋体" w:cs="宋体"/>
          <w:b/>
          <w:bCs w:val="0"/>
          <w:color w:val="auto"/>
          <w:sz w:val="24"/>
          <w:highlight w:val="none"/>
          <w:lang w:val="en-US" w:eastAsia="zh-CN"/>
        </w:rPr>
        <w:t>结算数量按采购人实际验收数量为准</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即结算价=基准价</w:t>
      </w:r>
      <w:r>
        <w:rPr>
          <w:rFonts w:ascii="Arial" w:hAnsi="Arial" w:eastAsia="宋体" w:cs="Arial"/>
          <w:b/>
          <w:bCs w:val="0"/>
          <w:color w:val="auto"/>
          <w:sz w:val="24"/>
          <w:highlight w:val="none"/>
          <w:lang w:val="en-US" w:eastAsia="zh-CN"/>
        </w:rPr>
        <w:t>×</w:t>
      </w:r>
      <w:r>
        <w:rPr>
          <w:rFonts w:hint="eastAsia" w:ascii="宋体" w:hAnsi="宋体" w:eastAsia="宋体" w:cs="Times New Roman"/>
          <w:b/>
          <w:bCs w:val="0"/>
          <w:color w:val="auto"/>
          <w:sz w:val="24"/>
          <w:szCs w:val="21"/>
          <w:lang w:val="en-US" w:eastAsia="zh-CN"/>
        </w:rPr>
        <w:t>折扣率</w:t>
      </w:r>
      <w:r>
        <w:rPr>
          <w:rFonts w:ascii="Arial" w:hAnsi="Arial" w:eastAsia="宋体" w:cs="Arial"/>
          <w:b/>
          <w:bCs w:val="0"/>
          <w:color w:val="auto"/>
          <w:sz w:val="24"/>
          <w:highlight w:val="none"/>
          <w:lang w:val="en-US" w:eastAsia="zh-CN"/>
        </w:rPr>
        <w:t>×</w:t>
      </w:r>
      <w:r>
        <w:rPr>
          <w:rFonts w:hint="eastAsia" w:ascii="宋体" w:hAnsi="宋体" w:eastAsia="宋体" w:cs="宋体"/>
          <w:b/>
          <w:bCs w:val="0"/>
          <w:color w:val="auto"/>
          <w:sz w:val="24"/>
          <w:highlight w:val="none"/>
          <w:lang w:val="en-US" w:eastAsia="zh-CN"/>
        </w:rPr>
        <w:t>实际验收数量。</w:t>
      </w:r>
    </w:p>
    <w:p w14:paraId="71109C78">
      <w:pPr>
        <w:pStyle w:val="60"/>
        <w:spacing w:line="360" w:lineRule="auto"/>
        <w:rPr>
          <w:rFonts w:hint="eastAsia" w:ascii="Times New Roman" w:hAnsi="宋体" w:eastAsia="宋体"/>
          <w:color w:val="auto"/>
          <w:sz w:val="24"/>
          <w:szCs w:val="24"/>
        </w:rPr>
      </w:pPr>
      <w:r>
        <w:rPr>
          <w:rFonts w:hint="eastAsia" w:ascii="Times New Roman" w:hAnsi="宋体" w:eastAsia="宋体"/>
          <w:color w:val="auto"/>
          <w:sz w:val="24"/>
          <w:szCs w:val="24"/>
        </w:rPr>
        <w:t>①假设商品单价为100元，当</w:t>
      </w:r>
      <w:r>
        <w:rPr>
          <w:rFonts w:hint="eastAsia" w:ascii="Times New Roman" w:hAnsi="宋体" w:eastAsia="宋体"/>
          <w:color w:val="auto"/>
          <w:sz w:val="24"/>
          <w:szCs w:val="24"/>
          <w:lang w:val="en-US" w:eastAsia="zh-CN"/>
        </w:rPr>
        <w:t>折扣</w:t>
      </w:r>
      <w:r>
        <w:rPr>
          <w:rFonts w:hint="eastAsia" w:ascii="Times New Roman" w:hAnsi="宋体" w:eastAsia="宋体"/>
          <w:color w:val="auto"/>
          <w:sz w:val="24"/>
          <w:szCs w:val="24"/>
        </w:rPr>
        <w:t>率为</w:t>
      </w:r>
      <w:r>
        <w:rPr>
          <w:rFonts w:hint="eastAsia" w:ascii="Times New Roman" w:hAnsi="宋体" w:eastAsia="宋体"/>
          <w:color w:val="auto"/>
          <w:sz w:val="24"/>
          <w:szCs w:val="24"/>
          <w:lang w:val="en-US" w:eastAsia="zh-CN"/>
        </w:rPr>
        <w:t>80</w:t>
      </w:r>
      <w:r>
        <w:rPr>
          <w:rFonts w:hint="eastAsia" w:ascii="Times New Roman" w:hAnsi="宋体" w:eastAsia="宋体"/>
          <w:color w:val="auto"/>
          <w:sz w:val="24"/>
          <w:szCs w:val="24"/>
        </w:rPr>
        <w:t>%，则结算时该商品</w:t>
      </w:r>
      <w:r>
        <w:rPr>
          <w:rFonts w:hint="eastAsia" w:ascii="Times New Roman" w:hAnsi="宋体" w:eastAsia="宋体"/>
          <w:color w:val="auto"/>
          <w:sz w:val="24"/>
          <w:szCs w:val="24"/>
          <w:lang w:val="en-US" w:eastAsia="zh-CN"/>
        </w:rPr>
        <w:t>结算</w:t>
      </w:r>
      <w:r>
        <w:rPr>
          <w:rFonts w:hint="eastAsia" w:ascii="Times New Roman" w:hAnsi="宋体" w:eastAsia="宋体"/>
          <w:color w:val="auto"/>
          <w:sz w:val="24"/>
          <w:szCs w:val="24"/>
        </w:rPr>
        <w:t>单价为80元；</w:t>
      </w:r>
      <w:r>
        <w:rPr>
          <w:rFonts w:hint="eastAsia" w:ascii="Times New Roman" w:hAnsi="宋体" w:eastAsia="宋体"/>
          <w:color w:val="auto"/>
          <w:sz w:val="24"/>
          <w:szCs w:val="24"/>
          <w:lang w:val="en-US" w:eastAsia="zh-CN"/>
        </w:rPr>
        <w:t>折扣</w:t>
      </w:r>
      <w:r>
        <w:rPr>
          <w:rFonts w:hint="eastAsia" w:ascii="Times New Roman" w:hAnsi="宋体" w:eastAsia="宋体"/>
          <w:color w:val="auto"/>
          <w:sz w:val="24"/>
          <w:szCs w:val="24"/>
        </w:rPr>
        <w:t>率为</w:t>
      </w:r>
      <w:r>
        <w:rPr>
          <w:rFonts w:hint="eastAsia" w:ascii="Times New Roman" w:hAnsi="宋体" w:eastAsia="宋体"/>
          <w:color w:val="auto"/>
          <w:sz w:val="24"/>
          <w:szCs w:val="24"/>
          <w:lang w:val="en-US" w:eastAsia="zh-CN"/>
        </w:rPr>
        <w:t>75</w:t>
      </w:r>
      <w:r>
        <w:rPr>
          <w:rFonts w:hint="eastAsia" w:ascii="Times New Roman" w:hAnsi="宋体" w:eastAsia="宋体"/>
          <w:color w:val="auto"/>
          <w:sz w:val="24"/>
          <w:szCs w:val="24"/>
        </w:rPr>
        <w:t>%，则结算时该商品单价为75元，以此类推。</w:t>
      </w:r>
    </w:p>
    <w:p w14:paraId="4EBD8CBF">
      <w:pPr>
        <w:pStyle w:val="60"/>
        <w:spacing w:line="360" w:lineRule="auto"/>
        <w:rPr>
          <w:rFonts w:hint="eastAsia"/>
          <w:color w:val="auto"/>
        </w:rPr>
      </w:pPr>
      <w:r>
        <w:rPr>
          <w:rFonts w:hint="eastAsia" w:ascii="Times New Roman" w:hAnsi="宋体" w:eastAsia="宋体"/>
          <w:color w:val="auto"/>
          <w:sz w:val="24"/>
          <w:szCs w:val="24"/>
        </w:rPr>
        <w:fldChar w:fldCharType="begin"/>
      </w:r>
      <w:r>
        <w:rPr>
          <w:rFonts w:hint="eastAsia" w:ascii="Times New Roman" w:hAnsi="宋体" w:eastAsia="宋体"/>
          <w:color w:val="auto"/>
          <w:sz w:val="24"/>
          <w:szCs w:val="24"/>
        </w:rPr>
        <w:instrText xml:space="preserve"> = 2 \* GB3 \* MERGEFORMAT </w:instrText>
      </w:r>
      <w:r>
        <w:rPr>
          <w:rFonts w:hint="eastAsia" w:ascii="Times New Roman" w:hAnsi="宋体" w:eastAsia="宋体"/>
          <w:color w:val="auto"/>
          <w:sz w:val="24"/>
          <w:szCs w:val="24"/>
        </w:rPr>
        <w:fldChar w:fldCharType="separate"/>
      </w:r>
      <w:r>
        <w:rPr>
          <w:rFonts w:hint="eastAsia" w:ascii="Times New Roman" w:hAnsi="宋体" w:eastAsia="宋体"/>
          <w:color w:val="auto"/>
          <w:sz w:val="24"/>
          <w:szCs w:val="24"/>
        </w:rPr>
        <w:t>②</w:t>
      </w:r>
      <w:r>
        <w:rPr>
          <w:rFonts w:hint="eastAsia" w:ascii="Times New Roman" w:hAnsi="宋体" w:eastAsia="宋体"/>
          <w:color w:val="auto"/>
          <w:sz w:val="24"/>
          <w:szCs w:val="24"/>
        </w:rPr>
        <w:fldChar w:fldCharType="end"/>
      </w:r>
      <w:r>
        <w:rPr>
          <w:rFonts w:hint="eastAsia" w:ascii="Times New Roman" w:hAnsi="宋体" w:eastAsia="宋体"/>
          <w:color w:val="auto"/>
          <w:sz w:val="24"/>
          <w:szCs w:val="24"/>
        </w:rPr>
        <w:t>如遇到需去其他市场询问价格的商品，由采购人安排工作人员2名，提前3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color w:val="auto"/>
          <w:sz w:val="24"/>
          <w:szCs w:val="24"/>
          <w:lang w:eastAsia="zh-CN"/>
        </w:rPr>
        <w:t>，</w:t>
      </w:r>
      <w:r>
        <w:rPr>
          <w:rFonts w:hint="eastAsia" w:ascii="Times New Roman" w:hAnsi="宋体" w:eastAsia="宋体"/>
          <w:color w:val="auto"/>
          <w:sz w:val="24"/>
          <w:szCs w:val="24"/>
        </w:rPr>
        <w:t>作为本价格执行周期该商品供货价格核定的基数。</w:t>
      </w:r>
    </w:p>
    <w:p w14:paraId="7F042FE5">
      <w:pPr>
        <w:spacing w:line="360" w:lineRule="auto"/>
        <w:ind w:firstLine="480"/>
        <w:rPr>
          <w:rFonts w:hint="eastAsia" w:hAnsi="宋体"/>
          <w:bCs/>
          <w:color w:val="auto"/>
          <w:sz w:val="24"/>
          <w:szCs w:val="24"/>
        </w:rPr>
      </w:pPr>
      <w:r>
        <w:rPr>
          <w:rFonts w:hint="eastAsia" w:hAnsi="宋体"/>
          <w:bCs/>
          <w:color w:val="auto"/>
          <w:sz w:val="24"/>
          <w:szCs w:val="24"/>
          <w:lang w:val="en-US" w:eastAsia="zh-CN"/>
        </w:rPr>
        <w:t>2）</w:t>
      </w:r>
      <w:r>
        <w:rPr>
          <w:rFonts w:hint="eastAsia" w:hAnsi="宋体"/>
          <w:bCs/>
          <w:color w:val="auto"/>
          <w:sz w:val="24"/>
          <w:szCs w:val="24"/>
        </w:rPr>
        <w:t>中标</w:t>
      </w:r>
      <w:r>
        <w:rPr>
          <w:rFonts w:hint="eastAsia" w:hAnsi="宋体"/>
          <w:bCs/>
          <w:color w:val="auto"/>
          <w:sz w:val="24"/>
          <w:szCs w:val="24"/>
          <w:lang w:val="en-US" w:eastAsia="zh-CN"/>
        </w:rPr>
        <w:t>折扣</w:t>
      </w:r>
      <w:r>
        <w:rPr>
          <w:rFonts w:hint="eastAsia" w:hAnsi="宋体"/>
          <w:bCs/>
          <w:color w:val="auto"/>
          <w:sz w:val="24"/>
          <w:szCs w:val="24"/>
        </w:rPr>
        <w:t>率在合同执行期间是固定值，商品单价按上述方式每15日定价一次。供货期间不再调价（不可抗力事件</w:t>
      </w:r>
      <w:r>
        <w:rPr>
          <w:rFonts w:hint="eastAsia" w:hAnsi="宋体"/>
          <w:bCs/>
          <w:color w:val="auto"/>
          <w:sz w:val="24"/>
          <w:szCs w:val="24"/>
          <w:lang w:eastAsia="zh-CN"/>
        </w:rPr>
        <w:t>由</w:t>
      </w:r>
      <w:r>
        <w:rPr>
          <w:rFonts w:hint="eastAsia" w:hAnsi="宋体"/>
          <w:bCs/>
          <w:color w:val="auto"/>
          <w:sz w:val="24"/>
          <w:szCs w:val="24"/>
        </w:rPr>
        <w:t>双方自行协商）。</w:t>
      </w:r>
    </w:p>
    <w:p w14:paraId="47E53929">
      <w:pPr>
        <w:spacing w:line="360" w:lineRule="auto"/>
        <w:ind w:firstLine="480"/>
        <w:rPr>
          <w:rFonts w:hAnsi="宋体"/>
          <w:bCs/>
          <w:color w:val="auto"/>
          <w:sz w:val="24"/>
          <w:szCs w:val="24"/>
        </w:rPr>
      </w:pPr>
      <w:r>
        <w:rPr>
          <w:rFonts w:hint="eastAsia" w:hAnsi="宋体"/>
          <w:bCs/>
          <w:color w:val="auto"/>
          <w:sz w:val="24"/>
          <w:szCs w:val="24"/>
          <w:lang w:val="en-US" w:eastAsia="zh-CN"/>
        </w:rPr>
        <w:t>3）</w:t>
      </w:r>
      <w:r>
        <w:rPr>
          <w:rFonts w:hint="eastAsia" w:hAnsi="宋体"/>
          <w:bCs/>
          <w:color w:val="auto"/>
          <w:sz w:val="24"/>
          <w:szCs w:val="24"/>
        </w:rPr>
        <w:t>供应商提供的《送货清单》与货品同步送达，采购人、中标供应商双方现场过秤并验收签名，最终交易重量以双方确认的过磅数为准。</w:t>
      </w:r>
    </w:p>
    <w:p w14:paraId="743A0FFE">
      <w:pPr>
        <w:spacing w:line="360" w:lineRule="auto"/>
        <w:ind w:firstLine="480"/>
        <w:rPr>
          <w:rFonts w:ascii="宋体" w:hAnsi="宋体" w:cs="宋体"/>
          <w:color w:val="auto"/>
          <w:sz w:val="24"/>
          <w:szCs w:val="24"/>
        </w:rPr>
      </w:pPr>
      <w:r>
        <w:rPr>
          <w:rFonts w:hint="eastAsia" w:hAnsi="宋体"/>
          <w:bCs/>
          <w:color w:val="auto"/>
          <w:sz w:val="24"/>
          <w:szCs w:val="24"/>
          <w:lang w:val="en-US" w:eastAsia="zh-CN"/>
        </w:rPr>
        <w:t>4）</w:t>
      </w:r>
      <w:r>
        <w:rPr>
          <w:rFonts w:hint="eastAsia" w:ascii="宋体" w:hAnsi="Times New Roman" w:eastAsia="宋体" w:cs="Times New Roman"/>
          <w:color w:val="auto"/>
          <w:sz w:val="24"/>
          <w:szCs w:val="24"/>
          <w:highlight w:val="none"/>
          <w:lang w:val="en-US" w:eastAsia="zh-CN"/>
        </w:rPr>
        <w:t>供应商的投标报价应包括食材采购、存储、税费、成本、利润、运输（须运输至采购人指定地点）、售后服务、装卸、人工、各类劳保、保险、责任</w:t>
      </w:r>
      <w:r>
        <w:rPr>
          <w:rFonts w:hint="eastAsia" w:ascii="宋体" w:cs="Times New Roman"/>
          <w:color w:val="auto"/>
          <w:sz w:val="24"/>
          <w:szCs w:val="24"/>
          <w:highlight w:val="none"/>
          <w:lang w:val="en-US" w:eastAsia="zh-CN"/>
        </w:rPr>
        <w:t>以及</w:t>
      </w:r>
      <w:r>
        <w:rPr>
          <w:rFonts w:hint="eastAsia" w:ascii="宋体" w:hAnsi="Times New Roman" w:eastAsia="宋体" w:cs="Times New Roman"/>
          <w:color w:val="auto"/>
          <w:sz w:val="24"/>
          <w:szCs w:val="24"/>
          <w:highlight w:val="none"/>
          <w:lang w:val="en-US" w:eastAsia="zh-CN"/>
        </w:rPr>
        <w:t>合同明示或暗示的所有一切风险责任和义务等各项应有费用。</w:t>
      </w:r>
    </w:p>
    <w:p w14:paraId="44B8AF5E">
      <w:pPr>
        <w:spacing w:line="360" w:lineRule="auto"/>
        <w:ind w:firstLine="480"/>
        <w:rPr>
          <w:rFonts w:hAnsi="宋体"/>
          <w:bCs/>
          <w:color w:val="auto"/>
          <w:sz w:val="24"/>
          <w:szCs w:val="24"/>
        </w:rPr>
      </w:pPr>
      <w:r>
        <w:rPr>
          <w:rFonts w:hint="eastAsia" w:ascii="宋体" w:hAnsi="宋体" w:cs="宋体"/>
          <w:bCs/>
          <w:color w:val="auto"/>
          <w:sz w:val="24"/>
          <w:szCs w:val="24"/>
          <w:lang w:val="en-US" w:eastAsia="zh-CN"/>
        </w:rPr>
        <w:t>3.</w:t>
      </w:r>
      <w:r>
        <w:rPr>
          <w:rFonts w:hint="eastAsia" w:hAnsi="宋体"/>
          <w:bCs/>
          <w:color w:val="auto"/>
          <w:sz w:val="24"/>
          <w:szCs w:val="24"/>
        </w:rPr>
        <w:t>投标供应商中标后自供货之日起，所供材料价格按照中标</w:t>
      </w:r>
      <w:r>
        <w:rPr>
          <w:rFonts w:hint="eastAsia" w:hAnsi="宋体"/>
          <w:bCs/>
          <w:color w:val="auto"/>
          <w:sz w:val="24"/>
          <w:szCs w:val="24"/>
          <w:lang w:val="en-US" w:eastAsia="zh-CN"/>
        </w:rPr>
        <w:t>折扣</w:t>
      </w:r>
      <w:r>
        <w:rPr>
          <w:rFonts w:hint="eastAsia" w:hAnsi="宋体"/>
          <w:bCs/>
          <w:color w:val="auto"/>
          <w:sz w:val="24"/>
          <w:szCs w:val="24"/>
        </w:rPr>
        <w:t>率执行，不得下调、不得停供。</w:t>
      </w:r>
    </w:p>
    <w:p w14:paraId="6A8897C2">
      <w:pPr>
        <w:spacing w:line="360" w:lineRule="auto"/>
        <w:ind w:firstLine="480"/>
        <w:rPr>
          <w:rFonts w:hAnsi="宋体"/>
          <w:bCs/>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若发现有伪劣假冒商品、以次充好产品或替代商品，供货商将承担赔偿或其他法律责任。因产品质量问题发生的食物中毒等事故，由供货商承担经济赔偿责任以及相关的法律责任，同时采购人有权单方立即终止合同。</w:t>
      </w:r>
    </w:p>
    <w:p w14:paraId="6A5262C6">
      <w:pPr>
        <w:spacing w:line="360" w:lineRule="auto"/>
        <w:ind w:firstLine="480"/>
        <w:rPr>
          <w:rFonts w:hAnsi="宋体"/>
          <w:bCs/>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食材配送及相关服务人员必须经卫生防疫部门健康检查及卫生知识培训，并持《健康证》上岗。</w:t>
      </w:r>
    </w:p>
    <w:p w14:paraId="5290F3E1">
      <w:pPr>
        <w:spacing w:line="360" w:lineRule="auto"/>
        <w:ind w:firstLine="480"/>
        <w:rPr>
          <w:rFonts w:hAnsi="宋体"/>
          <w:bCs/>
          <w:color w:val="auto"/>
          <w:sz w:val="24"/>
          <w:szCs w:val="24"/>
        </w:rPr>
      </w:pPr>
      <w:r>
        <w:rPr>
          <w:rFonts w:hint="eastAsia" w:hAnsi="宋体"/>
          <w:bCs/>
          <w:color w:val="auto"/>
          <w:sz w:val="24"/>
          <w:szCs w:val="24"/>
          <w:lang w:val="en-US" w:eastAsia="zh-CN"/>
        </w:rPr>
        <w:t>6.</w:t>
      </w:r>
      <w:r>
        <w:rPr>
          <w:rFonts w:hint="eastAsia" w:ascii="宋体" w:hAnsi="宋体" w:cs="宋体"/>
          <w:color w:val="auto"/>
          <w:sz w:val="24"/>
          <w:szCs w:val="24"/>
        </w:rPr>
        <w:t>签订合同后正式进入试供期</w:t>
      </w:r>
      <w:r>
        <w:rPr>
          <w:rFonts w:hint="eastAsia" w:cs="宋体"/>
          <w:color w:val="auto"/>
          <w:sz w:val="24"/>
          <w:szCs w:val="24"/>
        </w:rPr>
        <w:t>，</w:t>
      </w:r>
      <w:r>
        <w:rPr>
          <w:rFonts w:hint="eastAsia" w:ascii="宋体" w:hAnsi="宋体" w:cs="宋体"/>
          <w:bCs/>
          <w:color w:val="auto"/>
          <w:sz w:val="24"/>
          <w:szCs w:val="24"/>
        </w:rPr>
        <w:t>试供期为15天，试供期内采购人主要考察中标供应商货物质量、服务、信誉等方面。试供期满且经采购人综合考察认为合格的，合同继续执行；若试供期间出现质量、服务等难以磨合的问题的，</w:t>
      </w:r>
      <w:r>
        <w:rPr>
          <w:rFonts w:hint="eastAsia" w:cs="宋体"/>
          <w:bCs/>
          <w:color w:val="auto"/>
          <w:sz w:val="24"/>
          <w:szCs w:val="24"/>
        </w:rPr>
        <w:t>采购人有权</w:t>
      </w:r>
      <w:r>
        <w:rPr>
          <w:rFonts w:hint="eastAsia" w:ascii="宋体" w:hAnsi="宋体" w:cs="宋体"/>
          <w:bCs/>
          <w:color w:val="auto"/>
          <w:sz w:val="24"/>
          <w:szCs w:val="24"/>
        </w:rPr>
        <w:t>终止合同。</w:t>
      </w:r>
    </w:p>
    <w:p w14:paraId="764A7FEC">
      <w:pPr>
        <w:spacing w:line="360" w:lineRule="auto"/>
        <w:ind w:firstLine="480"/>
        <w:rPr>
          <w:rFonts w:hAnsi="宋体"/>
          <w:bCs/>
          <w:color w:val="auto"/>
          <w:sz w:val="24"/>
          <w:szCs w:val="24"/>
        </w:rPr>
      </w:pPr>
      <w:r>
        <w:rPr>
          <w:rFonts w:hint="eastAsia" w:ascii="宋体" w:hAnsi="宋体" w:cs="Helvetica"/>
          <w:color w:val="auto"/>
          <w:sz w:val="24"/>
          <w:szCs w:val="24"/>
          <w:lang w:val="en-US" w:eastAsia="zh-CN"/>
        </w:rPr>
        <w:t>7.</w:t>
      </w:r>
      <w:r>
        <w:rPr>
          <w:rFonts w:hint="eastAsia" w:ascii="宋体" w:hAnsi="宋体" w:cs="Helvetica"/>
          <w:color w:val="auto"/>
          <w:sz w:val="24"/>
          <w:szCs w:val="24"/>
        </w:rPr>
        <w:t>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w:t>
      </w:r>
      <w:r>
        <w:rPr>
          <w:rFonts w:hint="eastAsia" w:ascii="宋体" w:hAnsi="宋体" w:cs="Helvetica"/>
          <w:color w:val="auto"/>
          <w:sz w:val="24"/>
          <w:szCs w:val="24"/>
          <w:lang w:eastAsia="zh-CN"/>
        </w:rPr>
        <w:t>或者其他</w:t>
      </w:r>
      <w:r>
        <w:rPr>
          <w:rFonts w:hint="eastAsia" w:ascii="宋体" w:hAnsi="宋体" w:cs="Helvetica"/>
          <w:color w:val="auto"/>
          <w:sz w:val="24"/>
          <w:szCs w:val="24"/>
        </w:rPr>
        <w:t>感官性状异常，含有毒、有害物质或者被有毒、有害物质污染，可能对人体健康有害的食品；4）</w:t>
      </w:r>
      <w:r>
        <w:rPr>
          <w:rFonts w:hint="eastAsia" w:ascii="宋体" w:hAnsi="宋体" w:cs="Helvetica"/>
          <w:color w:val="auto"/>
          <w:sz w:val="24"/>
          <w:szCs w:val="24"/>
          <w:lang w:eastAsia="zh-CN"/>
        </w:rPr>
        <w:t>其他不符合</w:t>
      </w:r>
      <w:r>
        <w:rPr>
          <w:rFonts w:hint="eastAsia" w:ascii="宋体" w:hAnsi="宋体" w:cs="Helvetica"/>
          <w:color w:val="auto"/>
          <w:sz w:val="24"/>
          <w:szCs w:val="24"/>
        </w:rPr>
        <w:t>食品卫生标准和要求的食品。</w:t>
      </w:r>
    </w:p>
    <w:p w14:paraId="02469B8A">
      <w:pPr>
        <w:spacing w:line="360" w:lineRule="auto"/>
        <w:ind w:firstLine="480"/>
        <w:rPr>
          <w:rFonts w:ascii="宋体" w:hAnsi="宋体" w:cs="Helvetica"/>
          <w:bCs/>
          <w:color w:val="auto"/>
          <w:sz w:val="24"/>
          <w:szCs w:val="24"/>
        </w:rPr>
      </w:pPr>
      <w:r>
        <w:rPr>
          <w:rFonts w:hint="eastAsia" w:ascii="宋体" w:hAnsi="宋体" w:cs="Helvetica"/>
          <w:bCs/>
          <w:color w:val="auto"/>
          <w:sz w:val="24"/>
          <w:szCs w:val="24"/>
          <w:lang w:val="en-US" w:eastAsia="zh-CN"/>
        </w:rPr>
        <w:t>8.</w:t>
      </w:r>
      <w:r>
        <w:rPr>
          <w:rFonts w:hint="eastAsia" w:ascii="宋体" w:hAnsi="宋体" w:cs="Helvetica"/>
          <w:bCs/>
          <w:color w:val="auto"/>
          <w:sz w:val="24"/>
          <w:szCs w:val="24"/>
        </w:rPr>
        <w:t>供应商不得将中标项目分包、转包，一旦发现则采购人有权随时终止合同。</w:t>
      </w:r>
    </w:p>
    <w:p w14:paraId="41E6142F">
      <w:pPr>
        <w:pStyle w:val="60"/>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五、采购计划的确定</w:t>
      </w:r>
    </w:p>
    <w:p w14:paraId="20C9A48F">
      <w:pPr>
        <w:pStyle w:val="40"/>
        <w:spacing w:before="0" w:beforeAutospacing="0" w:after="0" w:afterAutospacing="0" w:line="360" w:lineRule="auto"/>
        <w:outlineLvl w:val="9"/>
        <w:rPr>
          <w:color w:val="auto"/>
        </w:rPr>
      </w:pPr>
      <w:r>
        <w:rPr>
          <w:rFonts w:hint="eastAsia"/>
          <w:color w:val="auto"/>
          <w:lang w:val="en-US" w:eastAsia="zh-CN"/>
        </w:rPr>
        <w:t>1</w:t>
      </w:r>
      <w:r>
        <w:rPr>
          <w:rFonts w:hint="eastAsia"/>
          <w:color w:val="auto"/>
        </w:rPr>
        <w:t>.</w:t>
      </w:r>
      <w:r>
        <w:rPr>
          <w:rFonts w:hint="eastAsia"/>
          <w:color w:val="auto"/>
          <w:szCs w:val="20"/>
        </w:rPr>
        <w:t>采购计划中品种及数量均为预估，实际消费与采购计划有偏差为正常情况。</w:t>
      </w:r>
    </w:p>
    <w:p w14:paraId="6BF57D2A">
      <w:pPr>
        <w:pStyle w:val="40"/>
        <w:spacing w:before="0" w:beforeAutospacing="0" w:after="0" w:afterAutospacing="0" w:line="360" w:lineRule="auto"/>
        <w:outlineLvl w:val="9"/>
        <w:rPr>
          <w:color w:val="auto"/>
        </w:rPr>
      </w:pPr>
      <w:r>
        <w:rPr>
          <w:rFonts w:hint="eastAsia"/>
          <w:color w:val="auto"/>
          <w:lang w:val="en-US" w:eastAsia="zh-CN"/>
        </w:rPr>
        <w:t>2</w:t>
      </w:r>
      <w:r>
        <w:rPr>
          <w:color w:val="auto"/>
        </w:rPr>
        <w:t>.</w:t>
      </w:r>
      <w:r>
        <w:rPr>
          <w:rFonts w:hint="eastAsia"/>
          <w:color w:val="auto"/>
          <w:lang w:val="en-US" w:eastAsia="zh-CN"/>
        </w:rPr>
        <w:t>采购人</w:t>
      </w:r>
      <w:r>
        <w:rPr>
          <w:rFonts w:hint="eastAsia"/>
          <w:color w:val="auto"/>
        </w:rPr>
        <w:t>有权根据食材生产季节、天气、市场价格情况等协商调整每期采购计划中食材品种和数量。</w:t>
      </w:r>
      <w:r>
        <w:rPr>
          <w:rFonts w:hint="eastAsia"/>
          <w:color w:val="auto"/>
          <w:lang w:val="en-US" w:eastAsia="zh-CN"/>
        </w:rPr>
        <w:t>供应商</w:t>
      </w:r>
      <w:r>
        <w:rPr>
          <w:rFonts w:hint="eastAsia"/>
          <w:color w:val="auto"/>
        </w:rPr>
        <w:t>必须能保证提供丰富的品种供采购方选择。</w:t>
      </w:r>
    </w:p>
    <w:p w14:paraId="07B8DF3F">
      <w:pPr>
        <w:pStyle w:val="60"/>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六、采购人下订单订货</w:t>
      </w:r>
    </w:p>
    <w:p w14:paraId="2D959D73">
      <w:pPr>
        <w:pStyle w:val="60"/>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 xml:space="preserve">1. </w:t>
      </w:r>
      <w:r>
        <w:rPr>
          <w:rFonts w:hint="eastAsia" w:ascii="宋体" w:hAnsi="宋体" w:eastAsia="宋体" w:cs="Helvetica"/>
          <w:bCs/>
          <w:color w:val="auto"/>
          <w:sz w:val="24"/>
          <w:szCs w:val="24"/>
          <w:lang w:val="en-US" w:eastAsia="zh-CN"/>
        </w:rPr>
        <w:t>采购人</w:t>
      </w:r>
      <w:r>
        <w:rPr>
          <w:rFonts w:hint="eastAsia" w:ascii="宋体" w:hAnsi="宋体" w:eastAsia="宋体" w:cs="Helvetica"/>
          <w:bCs/>
          <w:color w:val="auto"/>
          <w:sz w:val="24"/>
          <w:szCs w:val="24"/>
        </w:rPr>
        <w:t>每天16</w:t>
      </w:r>
      <w:r>
        <w:rPr>
          <w:rFonts w:hint="eastAsia" w:ascii="宋体" w:hAnsi="宋体" w:eastAsia="宋体" w:cs="Helvetica"/>
          <w:bCs/>
          <w:color w:val="auto"/>
          <w:sz w:val="24"/>
          <w:szCs w:val="24"/>
          <w:lang w:eastAsia="zh-CN"/>
        </w:rPr>
        <w:t>:</w:t>
      </w:r>
      <w:r>
        <w:rPr>
          <w:rFonts w:hint="eastAsia" w:ascii="宋体" w:hAnsi="宋体" w:eastAsia="宋体" w:cs="Helvetica"/>
          <w:bCs/>
          <w:color w:val="auto"/>
          <w:sz w:val="24"/>
          <w:szCs w:val="24"/>
        </w:rPr>
        <w:t>00前向</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下达第二天的订单，以书面或电子稿形式通知</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，订单内容包括名称、种类、规格、数量、运送时间、送达地点、订单联系人等具体要求。</w:t>
      </w:r>
    </w:p>
    <w:p w14:paraId="637953F2">
      <w:pPr>
        <w:pStyle w:val="60"/>
        <w:spacing w:line="360" w:lineRule="auto"/>
        <w:rPr>
          <w:rFonts w:hint="eastAsia" w:ascii="宋体" w:hAnsi="宋体" w:eastAsia="宋体" w:cs="Helvetica"/>
          <w:bCs/>
          <w:color w:val="auto"/>
          <w:sz w:val="24"/>
          <w:szCs w:val="24"/>
        </w:rPr>
      </w:pPr>
      <w:r>
        <w:rPr>
          <w:rFonts w:hint="eastAsia" w:ascii="宋体" w:hAnsi="宋体" w:eastAsia="宋体" w:cs="Helvetica"/>
          <w:bCs/>
          <w:color w:val="auto"/>
          <w:sz w:val="24"/>
          <w:szCs w:val="24"/>
        </w:rPr>
        <w:t xml:space="preserve">2. </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接到甲方订单后，个别品种因缺货而无法提供的，</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应在接到订单</w:t>
      </w:r>
      <w:r>
        <w:rPr>
          <w:rFonts w:hint="eastAsia" w:ascii="宋体" w:hAnsi="宋体" w:eastAsia="宋体" w:cs="Helvetica"/>
          <w:bCs/>
          <w:color w:val="auto"/>
          <w:sz w:val="24"/>
          <w:szCs w:val="24"/>
          <w:lang w:eastAsia="zh-CN"/>
        </w:rPr>
        <w:t>后两个</w:t>
      </w:r>
      <w:r>
        <w:rPr>
          <w:rFonts w:hint="eastAsia" w:ascii="宋体" w:hAnsi="宋体" w:eastAsia="宋体" w:cs="Helvetica"/>
          <w:bCs/>
          <w:color w:val="auto"/>
          <w:sz w:val="24"/>
          <w:szCs w:val="24"/>
        </w:rPr>
        <w:t>小时内及时知会</w:t>
      </w:r>
      <w:r>
        <w:rPr>
          <w:rFonts w:hint="eastAsia" w:ascii="宋体" w:hAnsi="宋体" w:eastAsia="宋体" w:cs="Helvetica"/>
          <w:bCs/>
          <w:color w:val="auto"/>
          <w:sz w:val="24"/>
          <w:szCs w:val="24"/>
          <w:lang w:val="en-US" w:eastAsia="zh-CN"/>
        </w:rPr>
        <w:t>采购人</w:t>
      </w:r>
      <w:r>
        <w:rPr>
          <w:rFonts w:hint="eastAsia" w:ascii="宋体" w:hAnsi="宋体" w:eastAsia="宋体" w:cs="Helvetica"/>
          <w:bCs/>
          <w:color w:val="auto"/>
          <w:sz w:val="24"/>
          <w:szCs w:val="24"/>
        </w:rPr>
        <w:t>并协商好解决方法。</w:t>
      </w:r>
    </w:p>
    <w:p w14:paraId="7870CD83">
      <w:pPr>
        <w:pStyle w:val="60"/>
        <w:spacing w:line="360" w:lineRule="auto"/>
        <w:rPr>
          <w:color w:val="auto"/>
        </w:rPr>
      </w:pPr>
      <w:r>
        <w:rPr>
          <w:rFonts w:hint="eastAsia" w:ascii="宋体" w:hAnsi="宋体" w:eastAsia="宋体" w:cs="Helvetica"/>
          <w:bCs/>
          <w:color w:val="auto"/>
          <w:sz w:val="24"/>
          <w:szCs w:val="24"/>
          <w:lang w:val="en-US" w:eastAsia="zh-CN"/>
        </w:rPr>
        <w:t>3</w:t>
      </w:r>
      <w:r>
        <w:rPr>
          <w:rFonts w:hint="eastAsia" w:ascii="宋体" w:hAnsi="宋体" w:eastAsia="宋体" w:cs="Helvetica"/>
          <w:bCs/>
          <w:color w:val="auto"/>
          <w:sz w:val="24"/>
          <w:szCs w:val="24"/>
        </w:rPr>
        <w:t>.如有特殊原因</w:t>
      </w:r>
      <w:r>
        <w:rPr>
          <w:rFonts w:hint="eastAsia" w:ascii="宋体" w:hAnsi="宋体" w:eastAsia="宋体" w:cs="Helvetica"/>
          <w:bCs/>
          <w:color w:val="auto"/>
          <w:sz w:val="24"/>
          <w:szCs w:val="24"/>
          <w:lang w:eastAsia="zh-CN"/>
        </w:rPr>
        <w:t>，</w:t>
      </w:r>
      <w:r>
        <w:rPr>
          <w:rFonts w:hint="eastAsia" w:ascii="宋体" w:hAnsi="宋体" w:eastAsia="宋体" w:cs="Helvetica"/>
          <w:bCs/>
          <w:color w:val="auto"/>
          <w:sz w:val="24"/>
          <w:szCs w:val="24"/>
          <w:lang w:val="en-US" w:eastAsia="zh-CN"/>
        </w:rPr>
        <w:t>采购人</w:t>
      </w:r>
      <w:r>
        <w:rPr>
          <w:rFonts w:hint="eastAsia" w:ascii="宋体" w:hAnsi="宋体" w:eastAsia="宋体" w:cs="Helvetica"/>
          <w:bCs/>
          <w:color w:val="auto"/>
          <w:sz w:val="24"/>
          <w:szCs w:val="24"/>
        </w:rPr>
        <w:t>有权取消订单。</w:t>
      </w:r>
    </w:p>
    <w:p w14:paraId="0AD0FD2F">
      <w:pPr>
        <w:pStyle w:val="60"/>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七、交货要求</w:t>
      </w:r>
    </w:p>
    <w:p w14:paraId="3E872379">
      <w:pPr>
        <w:pStyle w:val="60"/>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1.</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每天早上7</w:t>
      </w:r>
      <w:r>
        <w:rPr>
          <w:rFonts w:hint="eastAsia" w:ascii="宋体" w:hAnsi="宋体" w:eastAsia="宋体" w:cs="Helvetica"/>
          <w:bCs/>
          <w:color w:val="auto"/>
          <w:sz w:val="24"/>
          <w:szCs w:val="24"/>
          <w:lang w:eastAsia="zh-CN"/>
        </w:rPr>
        <w:t>:</w:t>
      </w:r>
      <w:r>
        <w:rPr>
          <w:rFonts w:hint="eastAsia" w:ascii="宋体" w:hAnsi="宋体" w:eastAsia="宋体" w:cs="Helvetica"/>
          <w:bCs/>
          <w:color w:val="auto"/>
          <w:sz w:val="24"/>
          <w:szCs w:val="24"/>
        </w:rPr>
        <w:t>00前将订单内所有食材送到采购人指定的地点并配送完毕，供应商提供《送货清单》一式多份，双方现场过秤并验收签名，作结算凭证。</w:t>
      </w:r>
    </w:p>
    <w:p w14:paraId="105BB55D">
      <w:pPr>
        <w:pStyle w:val="60"/>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2.所有品种按除箱净重过磅，最终交易重量以双方确认的过磅数为准。</w:t>
      </w:r>
    </w:p>
    <w:p w14:paraId="3B3885FE">
      <w:pPr>
        <w:pStyle w:val="60"/>
        <w:spacing w:line="360" w:lineRule="auto"/>
        <w:rPr>
          <w:rFonts w:hint="eastAsia" w:ascii="宋体" w:hAnsi="宋体" w:eastAsia="宋体" w:cs="Helvetica"/>
          <w:bCs/>
          <w:color w:val="auto"/>
          <w:sz w:val="24"/>
          <w:szCs w:val="24"/>
        </w:rPr>
      </w:pPr>
      <w:r>
        <w:rPr>
          <w:rFonts w:hint="eastAsia" w:ascii="宋体" w:hAnsi="宋体" w:eastAsia="宋体" w:cs="Helvetica"/>
          <w:bCs/>
          <w:color w:val="auto"/>
          <w:sz w:val="24"/>
          <w:szCs w:val="24"/>
        </w:rPr>
        <w:t>3.</w:t>
      </w:r>
      <w:r>
        <w:rPr>
          <w:rFonts w:hint="eastAsia" w:ascii="宋体" w:hAnsi="宋体" w:eastAsia="宋体" w:cs="Helvetica"/>
          <w:bCs/>
          <w:color w:val="auto"/>
          <w:sz w:val="24"/>
          <w:szCs w:val="24"/>
          <w:lang w:val="en-US" w:eastAsia="zh-CN"/>
        </w:rPr>
        <w:t>供应商</w:t>
      </w:r>
      <w:r>
        <w:rPr>
          <w:rFonts w:hint="eastAsia" w:ascii="宋体" w:hAnsi="宋体" w:eastAsia="宋体" w:cs="Helvetica"/>
          <w:bCs/>
          <w:color w:val="auto"/>
          <w:sz w:val="24"/>
          <w:szCs w:val="24"/>
        </w:rPr>
        <w:t>送货人员负责将货物从车上搬到</w:t>
      </w:r>
      <w:r>
        <w:rPr>
          <w:rFonts w:hint="eastAsia" w:ascii="宋体" w:hAnsi="宋体" w:eastAsia="宋体" w:cs="Helvetica"/>
          <w:bCs/>
          <w:color w:val="auto"/>
          <w:sz w:val="24"/>
          <w:szCs w:val="24"/>
          <w:lang w:eastAsia="zh-CN"/>
        </w:rPr>
        <w:t>秤</w:t>
      </w:r>
      <w:r>
        <w:rPr>
          <w:rFonts w:hint="eastAsia" w:ascii="宋体" w:hAnsi="宋体" w:eastAsia="宋体" w:cs="Helvetica"/>
          <w:bCs/>
          <w:color w:val="auto"/>
          <w:sz w:val="24"/>
          <w:szCs w:val="24"/>
        </w:rPr>
        <w:t>上过磅，然后放到小车上，由</w:t>
      </w:r>
      <w:r>
        <w:rPr>
          <w:rFonts w:hint="eastAsia" w:ascii="宋体" w:hAnsi="宋体" w:eastAsia="宋体" w:cs="Helvetica"/>
          <w:bCs/>
          <w:color w:val="auto"/>
          <w:sz w:val="24"/>
          <w:szCs w:val="24"/>
          <w:lang w:val="en-US" w:eastAsia="zh-CN"/>
        </w:rPr>
        <w:t>采购人</w:t>
      </w:r>
      <w:r>
        <w:rPr>
          <w:rFonts w:hint="eastAsia" w:ascii="宋体" w:hAnsi="宋体" w:eastAsia="宋体" w:cs="Helvetica"/>
          <w:bCs/>
          <w:color w:val="auto"/>
          <w:sz w:val="24"/>
          <w:szCs w:val="24"/>
        </w:rPr>
        <w:t>食堂人员负责拉到各自使用点。</w:t>
      </w:r>
    </w:p>
    <w:p w14:paraId="25A6F23B">
      <w:pPr>
        <w:pStyle w:val="40"/>
        <w:spacing w:before="0" w:beforeAutospacing="0" w:after="0" w:afterAutospacing="0" w:line="360" w:lineRule="auto"/>
        <w:rPr>
          <w:color w:val="auto"/>
          <w:szCs w:val="20"/>
        </w:rPr>
      </w:pPr>
      <w:r>
        <w:rPr>
          <w:color w:val="auto"/>
          <w:szCs w:val="20"/>
        </w:rPr>
        <w:t>4</w:t>
      </w:r>
      <w:r>
        <w:rPr>
          <w:rFonts w:hint="eastAsia"/>
          <w:color w:val="auto"/>
          <w:szCs w:val="20"/>
        </w:rPr>
        <w:t>.如遇特殊、紧急情况，</w:t>
      </w:r>
      <w:r>
        <w:rPr>
          <w:rFonts w:hint="eastAsia"/>
          <w:color w:val="auto"/>
          <w:szCs w:val="20"/>
          <w:lang w:val="en-US" w:eastAsia="zh-CN"/>
        </w:rPr>
        <w:t>采购人</w:t>
      </w:r>
      <w:r>
        <w:rPr>
          <w:rFonts w:hint="eastAsia"/>
          <w:color w:val="auto"/>
          <w:szCs w:val="20"/>
        </w:rPr>
        <w:t>当天下单，</w:t>
      </w:r>
      <w:r>
        <w:rPr>
          <w:rFonts w:hint="eastAsia"/>
          <w:color w:val="auto"/>
          <w:szCs w:val="20"/>
          <w:lang w:val="en-US" w:eastAsia="zh-CN"/>
        </w:rPr>
        <w:t>供应商</w:t>
      </w:r>
      <w:r>
        <w:rPr>
          <w:rFonts w:hint="eastAsia"/>
          <w:color w:val="auto"/>
          <w:szCs w:val="20"/>
        </w:rPr>
        <w:t>在接到当天的采购需求计划后，于三小时之内将所需物资配送到位。双方现场对食材数量、品质进行验收登记。除特殊原因（须提前告知甲方并经甲方认可），若</w:t>
      </w:r>
      <w:r>
        <w:rPr>
          <w:rFonts w:hint="eastAsia"/>
          <w:color w:val="auto"/>
          <w:szCs w:val="20"/>
          <w:lang w:val="en-US" w:eastAsia="zh-CN"/>
        </w:rPr>
        <w:t>供应商</w:t>
      </w:r>
      <w:r>
        <w:rPr>
          <w:rFonts w:hint="eastAsia"/>
          <w:color w:val="auto"/>
          <w:szCs w:val="20"/>
        </w:rPr>
        <w:t>无法做到，</w:t>
      </w:r>
      <w:r>
        <w:rPr>
          <w:rFonts w:hint="eastAsia"/>
          <w:color w:val="auto"/>
          <w:szCs w:val="20"/>
          <w:lang w:val="en-US" w:eastAsia="zh-CN"/>
        </w:rPr>
        <w:t>采购人</w:t>
      </w:r>
      <w:r>
        <w:rPr>
          <w:rFonts w:hint="eastAsia"/>
          <w:color w:val="auto"/>
          <w:szCs w:val="20"/>
        </w:rPr>
        <w:t>可视作当月一次考核不合格记录。</w:t>
      </w:r>
    </w:p>
    <w:p w14:paraId="3FF301E7">
      <w:pPr>
        <w:pStyle w:val="40"/>
        <w:spacing w:before="0" w:beforeAutospacing="0" w:after="0" w:afterAutospacing="0" w:line="360" w:lineRule="auto"/>
        <w:rPr>
          <w:color w:val="auto"/>
        </w:rPr>
      </w:pPr>
      <w:r>
        <w:rPr>
          <w:color w:val="auto"/>
          <w:szCs w:val="20"/>
        </w:rPr>
        <w:t>5</w:t>
      </w:r>
      <w:r>
        <w:rPr>
          <w:rFonts w:hint="eastAsia"/>
          <w:color w:val="auto"/>
          <w:szCs w:val="20"/>
        </w:rPr>
        <w:t>.</w:t>
      </w:r>
      <w:r>
        <w:rPr>
          <w:rFonts w:hint="eastAsia" w:ascii="宋体"/>
          <w:color w:val="auto"/>
        </w:rPr>
        <w:t>包括非正常工作时间段在内，</w:t>
      </w:r>
      <w:r>
        <w:rPr>
          <w:rFonts w:hint="eastAsia" w:ascii="宋体"/>
          <w:color w:val="auto"/>
          <w:lang w:val="en-US" w:eastAsia="zh-CN"/>
        </w:rPr>
        <w:t>采购人</w:t>
      </w:r>
      <w:r>
        <w:rPr>
          <w:rFonts w:hint="eastAsia" w:ascii="宋体"/>
          <w:color w:val="auto"/>
        </w:rPr>
        <w:t>因特殊情况或任务需要临时增加订单时，</w:t>
      </w:r>
      <w:r>
        <w:rPr>
          <w:rFonts w:hint="eastAsia" w:ascii="宋体"/>
          <w:color w:val="auto"/>
          <w:lang w:val="en-US" w:eastAsia="zh-CN"/>
        </w:rPr>
        <w:t>供应商</w:t>
      </w:r>
      <w:r>
        <w:rPr>
          <w:rFonts w:hint="eastAsia" w:ascii="宋体"/>
          <w:color w:val="auto"/>
        </w:rPr>
        <w:t>应提供应急配送服务。</w:t>
      </w:r>
      <w:r>
        <w:rPr>
          <w:rFonts w:hint="eastAsia" w:ascii="宋体"/>
          <w:color w:val="auto"/>
          <w:lang w:val="en-US" w:eastAsia="zh-CN"/>
        </w:rPr>
        <w:t>供应商</w:t>
      </w:r>
      <w:r>
        <w:rPr>
          <w:rFonts w:hint="eastAsia" w:ascii="宋体"/>
          <w:color w:val="auto"/>
        </w:rPr>
        <w:t>必须</w:t>
      </w:r>
      <w:r>
        <w:rPr>
          <w:rFonts w:hint="eastAsia"/>
          <w:color w:val="auto"/>
        </w:rPr>
        <w:t>在</w:t>
      </w:r>
      <w:r>
        <w:rPr>
          <w:rFonts w:hint="eastAsia" w:ascii="宋体"/>
          <w:color w:val="auto"/>
        </w:rPr>
        <w:t>接到通知</w:t>
      </w:r>
      <w:r>
        <w:rPr>
          <w:rFonts w:hint="eastAsia"/>
          <w:color w:val="auto"/>
        </w:rPr>
        <w:t>三</w:t>
      </w:r>
      <w:r>
        <w:rPr>
          <w:rFonts w:hint="eastAsia" w:ascii="宋体"/>
          <w:color w:val="auto"/>
        </w:rPr>
        <w:t>小时内将新增的</w:t>
      </w:r>
      <w:r>
        <w:rPr>
          <w:rFonts w:hint="eastAsia"/>
          <w:color w:val="auto"/>
        </w:rPr>
        <w:t>食材</w:t>
      </w:r>
      <w:r>
        <w:rPr>
          <w:rFonts w:hint="eastAsia" w:ascii="宋体"/>
          <w:color w:val="auto"/>
        </w:rPr>
        <w:t>保质保量配送至</w:t>
      </w:r>
      <w:r>
        <w:rPr>
          <w:rFonts w:hint="eastAsia"/>
          <w:color w:val="auto"/>
          <w:lang w:val="en-US" w:eastAsia="zh-CN"/>
        </w:rPr>
        <w:t>采购人</w:t>
      </w:r>
      <w:r>
        <w:rPr>
          <w:rFonts w:hint="eastAsia"/>
          <w:color w:val="auto"/>
        </w:rPr>
        <w:t>指定的地点</w:t>
      </w:r>
      <w:r>
        <w:rPr>
          <w:rFonts w:hint="eastAsia" w:ascii="宋体"/>
          <w:color w:val="auto"/>
        </w:rPr>
        <w:t>。</w:t>
      </w:r>
    </w:p>
    <w:p w14:paraId="5040027A">
      <w:pPr>
        <w:pStyle w:val="40"/>
        <w:shd w:val="clear" w:color="auto" w:fill="FFFFFF"/>
        <w:spacing w:before="0" w:beforeAutospacing="0" w:after="0" w:afterAutospacing="0" w:line="360" w:lineRule="auto"/>
        <w:ind w:firstLine="482"/>
        <w:outlineLvl w:val="9"/>
        <w:rPr>
          <w:b/>
          <w:color w:val="auto"/>
          <w:szCs w:val="20"/>
        </w:rPr>
      </w:pPr>
      <w:r>
        <w:rPr>
          <w:rFonts w:hint="eastAsia"/>
          <w:b/>
          <w:color w:val="auto"/>
          <w:szCs w:val="20"/>
        </w:rPr>
        <w:t>八、配送要求</w:t>
      </w:r>
    </w:p>
    <w:p w14:paraId="5D896D2B">
      <w:pPr>
        <w:pStyle w:val="40"/>
        <w:spacing w:before="0" w:beforeAutospacing="0" w:after="0" w:afterAutospacing="0" w:line="360" w:lineRule="auto"/>
        <w:outlineLvl w:val="9"/>
        <w:rPr>
          <w:color w:val="auto"/>
          <w:szCs w:val="20"/>
        </w:rPr>
      </w:pPr>
      <w:r>
        <w:rPr>
          <w:rFonts w:hint="eastAsia"/>
          <w:color w:val="auto"/>
          <w:szCs w:val="20"/>
          <w:lang w:eastAsia="zh-CN"/>
        </w:rPr>
        <w:t>1.</w:t>
      </w:r>
      <w:r>
        <w:rPr>
          <w:rFonts w:hint="eastAsia"/>
          <w:color w:val="auto"/>
          <w:szCs w:val="20"/>
        </w:rPr>
        <w:t>每个品种的重量以双方核准的净重过磅数为准，双方签字确认作为结算凭证。</w:t>
      </w:r>
    </w:p>
    <w:p w14:paraId="5515E866">
      <w:pPr>
        <w:pStyle w:val="40"/>
        <w:spacing w:before="0" w:beforeAutospacing="0" w:after="0" w:afterAutospacing="0" w:line="360" w:lineRule="auto"/>
        <w:outlineLvl w:val="9"/>
        <w:rPr>
          <w:color w:val="auto"/>
          <w:szCs w:val="20"/>
        </w:rPr>
      </w:pPr>
      <w:r>
        <w:rPr>
          <w:rFonts w:hint="eastAsia"/>
          <w:color w:val="auto"/>
          <w:szCs w:val="20"/>
          <w:lang w:eastAsia="zh-CN"/>
        </w:rPr>
        <w:t>2.</w:t>
      </w:r>
      <w:r>
        <w:rPr>
          <w:rFonts w:hint="eastAsia"/>
          <w:color w:val="auto"/>
          <w:szCs w:val="20"/>
        </w:rPr>
        <w:t>质量必须符合国家相关食品安全卫生标准，</w:t>
      </w:r>
      <w:r>
        <w:rPr>
          <w:rFonts w:hint="eastAsia"/>
          <w:color w:val="auto"/>
          <w:szCs w:val="20"/>
          <w:lang w:val="en-US" w:eastAsia="zh-CN"/>
        </w:rPr>
        <w:t>供应商</w:t>
      </w:r>
      <w:r>
        <w:rPr>
          <w:rFonts w:hint="eastAsia"/>
          <w:color w:val="auto"/>
          <w:szCs w:val="20"/>
        </w:rPr>
        <w:t>必须每天提供所供蔬菜的农药残留检测报告。采购人每天进行检测，检测一次不合格的，罚当天食材供货费用的两倍，检测不合格满三次的，</w:t>
      </w:r>
      <w:r>
        <w:rPr>
          <w:rFonts w:hint="eastAsia"/>
          <w:color w:val="auto"/>
          <w:szCs w:val="20"/>
          <w:lang w:val="en-US" w:eastAsia="zh-CN"/>
        </w:rPr>
        <w:t>采购人</w:t>
      </w:r>
      <w:r>
        <w:rPr>
          <w:rFonts w:hint="eastAsia"/>
          <w:color w:val="auto"/>
          <w:szCs w:val="20"/>
        </w:rPr>
        <w:t>有权终止合同，且中标方须向</w:t>
      </w:r>
      <w:r>
        <w:rPr>
          <w:rFonts w:hint="eastAsia"/>
          <w:color w:val="auto"/>
          <w:szCs w:val="20"/>
          <w:lang w:val="en-US" w:eastAsia="zh-CN"/>
        </w:rPr>
        <w:t>采购人</w:t>
      </w:r>
      <w:r>
        <w:rPr>
          <w:rFonts w:hint="eastAsia"/>
          <w:color w:val="auto"/>
          <w:szCs w:val="20"/>
        </w:rPr>
        <w:t>支付5%合同总金额的赔偿金。</w:t>
      </w:r>
    </w:p>
    <w:p w14:paraId="6654B19A">
      <w:pPr>
        <w:pStyle w:val="40"/>
        <w:spacing w:before="0" w:beforeAutospacing="0" w:after="0" w:afterAutospacing="0" w:line="360" w:lineRule="auto"/>
        <w:outlineLvl w:val="9"/>
        <w:rPr>
          <w:color w:val="auto"/>
          <w:szCs w:val="20"/>
        </w:rPr>
      </w:pPr>
      <w:r>
        <w:rPr>
          <w:rFonts w:hint="eastAsia"/>
          <w:color w:val="auto"/>
          <w:szCs w:val="20"/>
          <w:lang w:eastAsia="zh-CN"/>
        </w:rPr>
        <w:t>3.</w:t>
      </w:r>
      <w:r>
        <w:rPr>
          <w:rFonts w:hint="eastAsia"/>
          <w:color w:val="auto"/>
          <w:szCs w:val="20"/>
        </w:rPr>
        <w:t>质量必须达到本标书所列的要求，并且品质不低于采购人当天在各大食材批发市场的自购标准。</w:t>
      </w:r>
    </w:p>
    <w:p w14:paraId="4F2DA75A">
      <w:pPr>
        <w:pStyle w:val="40"/>
        <w:spacing w:before="0" w:beforeAutospacing="0" w:after="0" w:afterAutospacing="0" w:line="360" w:lineRule="auto"/>
        <w:outlineLvl w:val="9"/>
        <w:rPr>
          <w:color w:val="auto"/>
          <w:szCs w:val="20"/>
        </w:rPr>
      </w:pPr>
      <w:r>
        <w:rPr>
          <w:rFonts w:hint="eastAsia"/>
          <w:color w:val="auto"/>
          <w:szCs w:val="20"/>
          <w:lang w:eastAsia="zh-CN"/>
        </w:rPr>
        <w:t>4.</w:t>
      </w:r>
      <w:r>
        <w:rPr>
          <w:rFonts w:hint="eastAsia"/>
          <w:color w:val="auto"/>
          <w:szCs w:val="20"/>
          <w:lang w:val="en-US" w:eastAsia="zh-CN"/>
        </w:rPr>
        <w:t>供应商</w:t>
      </w:r>
      <w:r>
        <w:rPr>
          <w:rFonts w:hint="eastAsia" w:ascii="宋体"/>
          <w:color w:val="auto"/>
        </w:rPr>
        <w:t>当日供应食材经</w:t>
      </w:r>
      <w:r>
        <w:rPr>
          <w:rFonts w:hint="eastAsia"/>
          <w:color w:val="auto"/>
        </w:rPr>
        <w:t>采购人</w:t>
      </w:r>
      <w:r>
        <w:rPr>
          <w:rFonts w:hint="eastAsia" w:ascii="宋体"/>
          <w:color w:val="auto"/>
        </w:rPr>
        <w:t>验收后不达标、不足量、漏供或错供时，</w:t>
      </w:r>
      <w:r>
        <w:rPr>
          <w:rFonts w:hint="eastAsia"/>
          <w:color w:val="auto"/>
        </w:rPr>
        <w:t>中标</w:t>
      </w:r>
      <w:r>
        <w:rPr>
          <w:rFonts w:hint="eastAsia" w:ascii="宋体"/>
          <w:color w:val="auto"/>
        </w:rPr>
        <w:t>方必须进行调换或补充并按合同规定进行处罚。</w:t>
      </w:r>
      <w:r>
        <w:rPr>
          <w:rFonts w:hint="eastAsia"/>
          <w:color w:val="auto"/>
        </w:rPr>
        <w:t>中标</w:t>
      </w:r>
      <w:r>
        <w:rPr>
          <w:rFonts w:hint="eastAsia" w:ascii="宋体"/>
          <w:color w:val="auto"/>
        </w:rPr>
        <w:t>方调换或补充的</w:t>
      </w:r>
      <w:r>
        <w:rPr>
          <w:rFonts w:hint="eastAsia"/>
          <w:color w:val="auto"/>
        </w:rPr>
        <w:t>食材</w:t>
      </w:r>
      <w:r>
        <w:rPr>
          <w:rFonts w:hint="eastAsia" w:ascii="宋体"/>
          <w:color w:val="auto"/>
        </w:rPr>
        <w:t>必须经</w:t>
      </w:r>
      <w:r>
        <w:rPr>
          <w:rFonts w:hint="eastAsia"/>
          <w:color w:val="auto"/>
        </w:rPr>
        <w:t>采购人</w:t>
      </w:r>
      <w:r>
        <w:rPr>
          <w:rFonts w:hint="eastAsia" w:ascii="宋体"/>
          <w:color w:val="auto"/>
        </w:rPr>
        <w:t>同意，按协商后的品种、质量、规格、数量将</w:t>
      </w:r>
      <w:r>
        <w:rPr>
          <w:rFonts w:hint="eastAsia"/>
          <w:color w:val="auto"/>
        </w:rPr>
        <w:t>食材</w:t>
      </w:r>
      <w:r>
        <w:rPr>
          <w:rFonts w:hint="eastAsia" w:ascii="宋体"/>
          <w:color w:val="auto"/>
        </w:rPr>
        <w:t>于当日</w:t>
      </w:r>
      <w:r>
        <w:rPr>
          <w:rFonts w:ascii="宋体"/>
          <w:color w:val="auto"/>
        </w:rPr>
        <w:t>10</w:t>
      </w:r>
      <w:r>
        <w:rPr>
          <w:rFonts w:hint="eastAsia" w:ascii="宋体"/>
          <w:color w:val="auto"/>
        </w:rPr>
        <w:t>:0</w:t>
      </w:r>
      <w:r>
        <w:rPr>
          <w:rFonts w:ascii="宋体"/>
          <w:color w:val="auto"/>
        </w:rPr>
        <w:t>0</w:t>
      </w:r>
      <w:r>
        <w:rPr>
          <w:rFonts w:hint="eastAsia" w:ascii="宋体"/>
          <w:color w:val="auto"/>
        </w:rPr>
        <w:t>前配送至采购人指定地点，相关费用由</w:t>
      </w:r>
      <w:r>
        <w:rPr>
          <w:rFonts w:hint="eastAsia"/>
          <w:color w:val="auto"/>
        </w:rPr>
        <w:t>中标</w:t>
      </w:r>
      <w:r>
        <w:rPr>
          <w:rFonts w:hint="eastAsia" w:ascii="宋体"/>
          <w:color w:val="auto"/>
        </w:rPr>
        <w:t>方承担。</w:t>
      </w:r>
    </w:p>
    <w:p w14:paraId="45A4BB6D">
      <w:pPr>
        <w:spacing w:line="360" w:lineRule="auto"/>
        <w:ind w:firstLine="482"/>
        <w:outlineLvl w:val="9"/>
        <w:rPr>
          <w:rFonts w:hAnsi="宋体" w:cs="宋体"/>
          <w:b/>
          <w:bCs/>
          <w:color w:val="auto"/>
          <w:sz w:val="24"/>
          <w:szCs w:val="24"/>
        </w:rPr>
      </w:pPr>
      <w:r>
        <w:rPr>
          <w:rFonts w:hint="eastAsia" w:ascii="宋体" w:hAnsi="宋体" w:cs="宋体"/>
          <w:b/>
          <w:bCs/>
          <w:color w:val="auto"/>
          <w:sz w:val="24"/>
          <w:szCs w:val="24"/>
        </w:rPr>
        <w:t>注：严禁配送假冒、变质、过期的产品，不得弄虚作假或以次充好，对于不符合质量的品种采购方有权要求退货或换货。因供应的货物质量达不到国家有关食品安全标准而造成食物中毒</w:t>
      </w:r>
      <w:r>
        <w:rPr>
          <w:rFonts w:hint="eastAsia" w:ascii="宋体" w:hAnsi="宋体" w:cs="宋体"/>
          <w:b/>
          <w:bCs/>
          <w:color w:val="auto"/>
          <w:sz w:val="24"/>
          <w:szCs w:val="24"/>
          <w:lang w:eastAsia="zh-CN"/>
        </w:rPr>
        <w:t>或其他</w:t>
      </w:r>
      <w:r>
        <w:rPr>
          <w:rFonts w:hint="eastAsia" w:ascii="宋体" w:hAnsi="宋体" w:cs="宋体"/>
          <w:b/>
          <w:bCs/>
          <w:color w:val="auto"/>
          <w:sz w:val="24"/>
          <w:szCs w:val="24"/>
        </w:rPr>
        <w:t>后果，经公安机关或卫生防疫部门鉴定属于供货方（配送单位）责任的，其产生的一切法律和经济责任全部由供应商承担。</w:t>
      </w:r>
    </w:p>
    <w:p w14:paraId="6B1FD9F0">
      <w:pPr>
        <w:spacing w:line="360" w:lineRule="auto"/>
        <w:ind w:firstLine="482"/>
        <w:outlineLvl w:val="9"/>
        <w:rPr>
          <w:rFonts w:hAnsi="宋体" w:cs="宋体"/>
          <w:b/>
          <w:bCs/>
          <w:color w:val="auto"/>
          <w:sz w:val="24"/>
          <w:szCs w:val="24"/>
        </w:rPr>
      </w:pPr>
      <w:r>
        <w:rPr>
          <w:rFonts w:hint="eastAsia" w:hAnsi="宋体" w:cs="宋体"/>
          <w:b/>
          <w:bCs/>
          <w:color w:val="auto"/>
          <w:sz w:val="24"/>
          <w:szCs w:val="24"/>
        </w:rPr>
        <w:t>九、</w:t>
      </w:r>
      <w:r>
        <w:rPr>
          <w:rFonts w:hint="eastAsia" w:ascii="宋体" w:hAnsi="宋体" w:cs="宋体"/>
          <w:b/>
          <w:bCs/>
          <w:color w:val="auto"/>
          <w:sz w:val="24"/>
          <w:szCs w:val="24"/>
        </w:rPr>
        <w:t>有关说明：</w:t>
      </w:r>
    </w:p>
    <w:p w14:paraId="36EE46C1">
      <w:pPr>
        <w:numPr>
          <w:ilvl w:val="0"/>
          <w:numId w:val="11"/>
        </w:numPr>
        <w:spacing w:line="360" w:lineRule="auto"/>
        <w:ind w:left="0" w:firstLine="480"/>
        <w:jc w:val="both"/>
        <w:outlineLvl w:val="9"/>
        <w:rPr>
          <w:rFonts w:ascii="宋体" w:hAnsi="宋体"/>
          <w:bCs/>
          <w:color w:val="auto"/>
          <w:sz w:val="24"/>
          <w:szCs w:val="24"/>
        </w:rPr>
      </w:pPr>
      <w:r>
        <w:rPr>
          <w:rFonts w:hint="eastAsia" w:ascii="宋体" w:hAnsi="宋体"/>
          <w:bCs/>
          <w:color w:val="auto"/>
          <w:sz w:val="24"/>
          <w:szCs w:val="24"/>
        </w:rPr>
        <w:t>投标供应商必须在满足招标文件要求的基础上进行报价，如有偏离请于投标偏离表中说明。</w:t>
      </w:r>
    </w:p>
    <w:p w14:paraId="1835DC29">
      <w:pPr>
        <w:numPr>
          <w:ilvl w:val="0"/>
          <w:numId w:val="11"/>
        </w:numPr>
        <w:spacing w:line="360" w:lineRule="auto"/>
        <w:ind w:left="0" w:firstLine="480"/>
        <w:jc w:val="both"/>
        <w:outlineLvl w:val="9"/>
        <w:rPr>
          <w:rFonts w:ascii="宋体" w:hAnsi="宋体"/>
          <w:bCs/>
          <w:color w:val="auto"/>
          <w:sz w:val="24"/>
          <w:szCs w:val="24"/>
        </w:rPr>
      </w:pPr>
      <w:r>
        <w:rPr>
          <w:rFonts w:hint="eastAsia" w:ascii="宋体" w:hAnsi="宋体"/>
          <w:bCs/>
          <w:color w:val="auto"/>
          <w:sz w:val="24"/>
          <w:szCs w:val="24"/>
        </w:rPr>
        <w:t>本项目合同履行地点为无锡市，具体地点以合同规定地点为准。</w:t>
      </w:r>
    </w:p>
    <w:p w14:paraId="773242A9">
      <w:pPr>
        <w:numPr>
          <w:ilvl w:val="0"/>
          <w:numId w:val="11"/>
        </w:numPr>
        <w:spacing w:line="360" w:lineRule="auto"/>
        <w:ind w:left="0" w:firstLine="480"/>
        <w:jc w:val="both"/>
        <w:outlineLvl w:val="9"/>
        <w:rPr>
          <w:rFonts w:ascii="宋体" w:hAnsi="宋体"/>
          <w:bCs/>
          <w:color w:val="auto"/>
          <w:sz w:val="24"/>
          <w:szCs w:val="24"/>
        </w:rPr>
      </w:pPr>
      <w:r>
        <w:rPr>
          <w:rFonts w:hint="eastAsia" w:ascii="宋体" w:hAnsi="宋体"/>
          <w:bCs/>
          <w:color w:val="auto"/>
          <w:sz w:val="24"/>
          <w:szCs w:val="24"/>
        </w:rPr>
        <w:t>本采购项目按照采购人主管财政部门的规定以及本采购项目供货的特殊性，付款根据财政资金的实际支付程序执行。</w:t>
      </w:r>
    </w:p>
    <w:p w14:paraId="70D8671A">
      <w:pPr>
        <w:numPr>
          <w:ilvl w:val="0"/>
          <w:numId w:val="11"/>
        </w:numPr>
        <w:spacing w:line="360" w:lineRule="auto"/>
        <w:ind w:left="0" w:firstLine="480"/>
        <w:jc w:val="both"/>
        <w:outlineLvl w:val="9"/>
        <w:rPr>
          <w:rFonts w:ascii="宋体" w:hAnsi="宋体"/>
          <w:bCs/>
          <w:color w:val="auto"/>
          <w:sz w:val="24"/>
          <w:szCs w:val="24"/>
        </w:rPr>
      </w:pPr>
      <w:r>
        <w:rPr>
          <w:rFonts w:hint="eastAsia" w:ascii="宋体" w:hAnsi="宋体"/>
          <w:bCs/>
          <w:color w:val="auto"/>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723F4B6">
      <w:pPr>
        <w:widowControl/>
        <w:ind w:firstLine="0"/>
        <w:outlineLvl w:val="9"/>
        <w:rPr>
          <w:rFonts w:cs="黑体" w:asciiTheme="minorEastAsia" w:hAnsiTheme="minorEastAsia" w:eastAsiaTheme="minorEastAsia"/>
          <w:color w:val="auto"/>
          <w:sz w:val="30"/>
          <w:szCs w:val="30"/>
        </w:rPr>
      </w:pPr>
      <w:r>
        <w:rPr>
          <w:rFonts w:cs="黑体" w:asciiTheme="minorEastAsia" w:hAnsiTheme="minorEastAsia" w:eastAsiaTheme="minorEastAsia"/>
          <w:color w:val="auto"/>
          <w:sz w:val="30"/>
          <w:szCs w:val="30"/>
        </w:rPr>
        <w:br w:type="page" w:clear="all"/>
      </w:r>
    </w:p>
    <w:p w14:paraId="084B49AA">
      <w:pPr>
        <w:pStyle w:val="59"/>
        <w:rPr>
          <w:rFonts w:cs="黑体" w:asciiTheme="minorEastAsia" w:hAnsiTheme="minorEastAsia" w:eastAsiaTheme="minorEastAsia"/>
          <w:color w:val="auto"/>
          <w:sz w:val="30"/>
          <w:szCs w:val="30"/>
        </w:rPr>
      </w:pPr>
    </w:p>
    <w:p w14:paraId="15168996">
      <w:pPr>
        <w:rPr>
          <w:color w:val="auto"/>
        </w:rPr>
      </w:pPr>
    </w:p>
    <w:p w14:paraId="61063EA5">
      <w:pPr>
        <w:pStyle w:val="235"/>
        <w:numPr>
          <w:ilvl w:val="0"/>
          <w:numId w:val="10"/>
        </w:numPr>
        <w:jc w:val="center"/>
        <w:rPr>
          <w:rFonts w:hint="eastAsia" w:cs="黑体" w:asciiTheme="minorEastAsia" w:hAnsiTheme="minorEastAsia" w:eastAsiaTheme="minorEastAsia"/>
          <w:b/>
          <w:color w:val="auto"/>
          <w:sz w:val="32"/>
          <w:szCs w:val="30"/>
        </w:rPr>
      </w:pPr>
      <w:bookmarkStart w:id="4" w:name="_Toc508137105"/>
      <w:r>
        <w:rPr>
          <w:rFonts w:hint="eastAsia" w:cs="黑体" w:asciiTheme="minorEastAsia" w:hAnsiTheme="minorEastAsia" w:eastAsiaTheme="minorEastAsia"/>
          <w:b/>
          <w:color w:val="auto"/>
          <w:sz w:val="32"/>
          <w:szCs w:val="30"/>
        </w:rPr>
        <w:t>合同书（格式）</w:t>
      </w:r>
    </w:p>
    <w:p w14:paraId="542126EE">
      <w:pPr>
        <w:pStyle w:val="60"/>
        <w:ind w:left="1202" w:firstLine="0"/>
        <w:outlineLvl w:val="9"/>
        <w:rPr>
          <w:rFonts w:eastAsiaTheme="minorEastAsia"/>
          <w:color w:val="auto"/>
        </w:rPr>
      </w:pPr>
    </w:p>
    <w:p w14:paraId="7D33EBFC">
      <w:pPr>
        <w:pStyle w:val="60"/>
        <w:rPr>
          <w:rFonts w:eastAsiaTheme="minorEastAsia"/>
          <w:color w:val="auto"/>
        </w:rPr>
      </w:pPr>
    </w:p>
    <w:p w14:paraId="3DE8526C">
      <w:pPr>
        <w:pStyle w:val="6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根据《中华人民共和国政府采购法》及相关法规、《中华人民共和国</w:t>
      </w:r>
      <w:r>
        <w:rPr>
          <w:rFonts w:hint="eastAsia" w:cs="宋体" w:asciiTheme="minorEastAsia" w:hAnsiTheme="minorEastAsia" w:eastAsiaTheme="minorEastAsia"/>
          <w:color w:val="auto"/>
          <w:sz w:val="24"/>
          <w:szCs w:val="24"/>
          <w:lang w:eastAsia="zh-CN"/>
        </w:rPr>
        <w:t>民</w:t>
      </w:r>
      <w:r>
        <w:rPr>
          <w:rFonts w:hint="eastAsia" w:cs="宋体" w:asciiTheme="minorEastAsia" w:hAnsiTheme="minorEastAsia" w:eastAsiaTheme="minorEastAsia"/>
          <w:color w:val="auto"/>
          <w:sz w:val="24"/>
          <w:szCs w:val="24"/>
        </w:rPr>
        <w:t>法典》，遵循平等、自愿、公平和诚实信用原则，供需双方就项目（</w:t>
      </w:r>
      <w:r>
        <w:rPr>
          <w:rFonts w:hint="eastAsia" w:cs="宋体" w:asciiTheme="minorEastAsia" w:hAnsiTheme="minorEastAsia" w:eastAsiaTheme="minorEastAsia"/>
          <w:color w:val="auto"/>
          <w:sz w:val="24"/>
          <w:szCs w:val="24"/>
          <w:u w:val="single"/>
        </w:rPr>
        <w:t>项目编号：</w:t>
      </w:r>
      <w:r>
        <w:rPr>
          <w:rFonts w:hint="eastAsia" w:cs="宋体" w:asciiTheme="minorEastAsia" w:hAnsiTheme="minorEastAsia" w:eastAsiaTheme="minorEastAsia"/>
          <w:color w:val="auto"/>
          <w:sz w:val="24"/>
          <w:szCs w:val="24"/>
          <w:u w:val="single"/>
          <w:lang w:eastAsia="zh-CN"/>
        </w:rPr>
        <w:t>JSZC-320211-JSTY-G2026-0007</w:t>
      </w:r>
      <w:r>
        <w:rPr>
          <w:rFonts w:hint="eastAsia" w:cs="宋体" w:asciiTheme="minorEastAsia" w:hAnsiTheme="minorEastAsia" w:eastAsiaTheme="minorEastAsia"/>
          <w:color w:val="auto"/>
          <w:sz w:val="24"/>
          <w:szCs w:val="24"/>
        </w:rPr>
        <w:t>）实施及有关事项协商一致，共同达成如下协议：</w:t>
      </w:r>
    </w:p>
    <w:p w14:paraId="6498F47F">
      <w:pPr>
        <w:pStyle w:val="61"/>
        <w:numPr>
          <w:ilvl w:val="0"/>
          <w:numId w:val="0"/>
        </w:numPr>
        <w:spacing w:line="360" w:lineRule="auto"/>
        <w:ind w:left="420"/>
        <w:rPr>
          <w:color w:val="auto"/>
          <w:lang w:val="en-US"/>
        </w:rPr>
      </w:pPr>
    </w:p>
    <w:p w14:paraId="4F675E45">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甲方（采购人）： </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2942ECB1">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乙方（中标方）： </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437E8B97">
      <w:pPr>
        <w:pStyle w:val="235"/>
        <w:numPr>
          <w:ilvl w:val="0"/>
          <w:numId w:val="12"/>
        </w:numPr>
        <w:spacing w:line="360" w:lineRule="auto"/>
        <w:outlineLvl w:val="9"/>
        <w:rPr>
          <w:rFonts w:hint="eastAsia" w:cs="宋体" w:asciiTheme="minorEastAsia" w:hAnsiTheme="minorEastAsia" w:eastAsiaTheme="minorEastAsia"/>
          <w:color w:val="auto"/>
          <w:sz w:val="24"/>
          <w:szCs w:val="24"/>
          <w:u w:val="single"/>
        </w:rPr>
      </w:pPr>
      <w:r>
        <w:rPr>
          <w:rFonts w:cs="宋体" w:asciiTheme="minorEastAsia" w:hAnsiTheme="minorEastAsia" w:eastAsiaTheme="minorEastAsia"/>
          <w:color w:val="auto"/>
          <w:sz w:val="24"/>
          <w:szCs w:val="24"/>
        </w:rPr>
        <w:t>政府采购编号：</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eastAsia="zh-CN"/>
        </w:rPr>
        <w:t>JSZC-320211-JSTY-G2026-0007</w:t>
      </w:r>
      <w:r>
        <w:rPr>
          <w:rFonts w:hint="eastAsia" w:cs="宋体" w:asciiTheme="minorEastAsia" w:hAnsiTheme="minorEastAsia" w:eastAsiaTheme="minorEastAsia"/>
          <w:color w:val="auto"/>
          <w:sz w:val="24"/>
          <w:szCs w:val="24"/>
          <w:u w:val="single"/>
        </w:rPr>
        <w:t xml:space="preserve">  </w:t>
      </w:r>
    </w:p>
    <w:p w14:paraId="68CCDB26">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采购内容：</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p>
    <w:p w14:paraId="49DF11E2">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中标</w:t>
      </w:r>
      <w:r>
        <w:rPr>
          <w:rFonts w:hint="eastAsia" w:cs="宋体" w:asciiTheme="minorEastAsia" w:hAnsiTheme="minorEastAsia" w:eastAsiaTheme="minorEastAsia"/>
          <w:color w:val="auto"/>
          <w:sz w:val="24"/>
          <w:szCs w:val="24"/>
          <w:lang w:val="en-US" w:eastAsia="zh-CN"/>
        </w:rPr>
        <w:t>折扣</w:t>
      </w:r>
      <w:r>
        <w:rPr>
          <w:rFonts w:hint="eastAsia" w:cs="宋体" w:asciiTheme="minorEastAsia" w:hAnsiTheme="minorEastAsia" w:eastAsiaTheme="minorEastAsia"/>
          <w:color w:val="auto"/>
          <w:sz w:val="24"/>
          <w:szCs w:val="24"/>
        </w:rPr>
        <w:t>率：</w:t>
      </w:r>
      <w:r>
        <w:rPr>
          <w:rFonts w:hint="eastAsia" w:cs="宋体" w:asciiTheme="minorEastAsia" w:hAnsiTheme="minorEastAsia" w:eastAsiaTheme="minorEastAsia"/>
          <w:color w:val="auto"/>
          <w:sz w:val="24"/>
          <w:szCs w:val="24"/>
          <w:u w:val="single"/>
        </w:rPr>
        <w:t xml:space="preserve">              </w:t>
      </w:r>
    </w:p>
    <w:p w14:paraId="6D882FE1">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质量和服务要求及验收标准：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72FEDC25">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交货期或完工期：</w:t>
      </w:r>
      <w:r>
        <w:rPr>
          <w:rFonts w:hint="eastAsia" w:cs="宋体" w:asciiTheme="minorEastAsia" w:hAnsiTheme="minorEastAsia" w:eastAsiaTheme="minorEastAsia"/>
          <w:color w:val="auto"/>
          <w:sz w:val="24"/>
          <w:szCs w:val="24"/>
          <w:u w:val="single"/>
        </w:rPr>
        <w:t xml:space="preserve">              </w:t>
      </w:r>
    </w:p>
    <w:p w14:paraId="6CBF5DA7">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交货地点和方式：</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75AE42A8">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合同款支付步骤和办法：</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2D983558">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售后服务：</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04AE2B54">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其他</w:t>
      </w:r>
      <w:r>
        <w:rPr>
          <w:rFonts w:hint="eastAsia" w:cs="宋体" w:asciiTheme="minorEastAsia" w:hAnsiTheme="minorEastAsia" w:eastAsiaTheme="minorEastAsia"/>
          <w:color w:val="auto"/>
          <w:sz w:val="24"/>
          <w:szCs w:val="24"/>
        </w:rPr>
        <w:t>事项：</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rPr>
          <w:rFonts w:hint="eastAsia" w:ascii="Times New Roman" w:hAnsi="Times New Roman" w:cs="Times New Roman"/>
          <w:bCs/>
          <w:color w:val="auto"/>
          <w:sz w:val="24"/>
          <w:szCs w:val="24"/>
        </w:rPr>
        <w:t xml:space="preserve">                        </w:t>
      </w:r>
      <w:r>
        <w:rPr>
          <w:rFonts w:hint="eastAsia" w:cs="宋体" w:asciiTheme="minorEastAsia" w:hAnsiTheme="minorEastAsia" w:eastAsiaTheme="minorEastAsia"/>
          <w:color w:val="auto"/>
          <w:sz w:val="24"/>
          <w:szCs w:val="24"/>
        </w:rPr>
        <w:t xml:space="preserve">                               </w:t>
      </w:r>
    </w:p>
    <w:p w14:paraId="5BFB7B98">
      <w:pPr>
        <w:pStyle w:val="235"/>
        <w:numPr>
          <w:ilvl w:val="0"/>
          <w:numId w:val="12"/>
        </w:numPr>
        <w:spacing w:line="360" w:lineRule="auto"/>
        <w:outlineLvl w:val="9"/>
        <w:rPr>
          <w:rFonts w:cs="宋体" w:asciiTheme="minorEastAsia" w:hAnsiTheme="minorEastAsia" w:eastAsiaTheme="minorEastAsia"/>
          <w:color w:val="auto"/>
          <w:sz w:val="24"/>
          <w:szCs w:val="24"/>
        </w:rPr>
      </w:pPr>
      <w:r>
        <w:rPr>
          <w:rFonts w:hint="eastAsia" w:ascii="Times New Roman" w:hAnsi="Times New Roman" w:cs="Times New Roman"/>
          <w:bCs/>
          <w:color w:val="auto"/>
          <w:sz w:val="24"/>
          <w:szCs w:val="24"/>
        </w:rPr>
        <w:t>合同</w:t>
      </w:r>
      <w:r>
        <w:rPr>
          <w:rFonts w:hint="eastAsia" w:cs="宋体" w:asciiTheme="minorEastAsia" w:hAnsiTheme="minorEastAsia" w:eastAsiaTheme="minorEastAsia"/>
          <w:color w:val="auto"/>
          <w:sz w:val="24"/>
          <w:szCs w:val="24"/>
        </w:rPr>
        <w:t>不可分割部分：</w:t>
      </w:r>
    </w:p>
    <w:p w14:paraId="2DA29041">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采购文件、响应文件、合同条款及成交通知书，乙方在报价、评审过程中所作</w:t>
      </w:r>
      <w:r>
        <w:rPr>
          <w:rFonts w:hint="eastAsia" w:cs="宋体" w:asciiTheme="minorEastAsia" w:hAnsiTheme="minorEastAsia" w:eastAsiaTheme="minorEastAsia"/>
          <w:color w:val="auto"/>
          <w:sz w:val="24"/>
          <w:szCs w:val="24"/>
          <w:lang w:eastAsia="zh-CN"/>
        </w:rPr>
        <w:t>其他有关</w:t>
      </w:r>
      <w:r>
        <w:rPr>
          <w:rFonts w:hint="eastAsia" w:cs="宋体" w:asciiTheme="minorEastAsia" w:hAnsiTheme="minorEastAsia" w:eastAsiaTheme="minorEastAsia"/>
          <w:color w:val="auto"/>
          <w:sz w:val="24"/>
          <w:szCs w:val="24"/>
        </w:rPr>
        <w:t>承诺、声明、书面澄清等均为合同不可分割的部分，与主合同具有同等法律效力。</w:t>
      </w:r>
    </w:p>
    <w:p w14:paraId="3C749A0C">
      <w:pPr>
        <w:tabs>
          <w:tab w:val="left" w:pos="840"/>
          <w:tab w:val="left" w:pos="1155"/>
        </w:tabs>
        <w:spacing w:line="360" w:lineRule="auto"/>
        <w:ind w:firstLine="480"/>
        <w:rPr>
          <w:bCs/>
          <w:color w:val="auto"/>
          <w:sz w:val="24"/>
          <w:szCs w:val="24"/>
        </w:rPr>
      </w:pPr>
      <w:r>
        <w:rPr>
          <w:rFonts w:hint="eastAsia"/>
          <w:bCs/>
          <w:color w:val="auto"/>
          <w:sz w:val="24"/>
          <w:szCs w:val="24"/>
        </w:rPr>
        <w:t>十一、合同书组成：</w:t>
      </w:r>
    </w:p>
    <w:p w14:paraId="5672333F">
      <w:pPr>
        <w:tabs>
          <w:tab w:val="left" w:pos="840"/>
          <w:tab w:val="left" w:pos="1155"/>
        </w:tabs>
        <w:spacing w:line="360" w:lineRule="auto"/>
        <w:ind w:firstLine="480"/>
        <w:rPr>
          <w:bCs/>
          <w:color w:val="auto"/>
          <w:sz w:val="24"/>
          <w:szCs w:val="24"/>
        </w:rPr>
      </w:pPr>
      <w:r>
        <w:rPr>
          <w:rFonts w:hint="eastAsia"/>
          <w:bCs/>
          <w:color w:val="auto"/>
          <w:sz w:val="24"/>
          <w:szCs w:val="24"/>
        </w:rPr>
        <w:t>合同书由格式条款和合同条款</w:t>
      </w:r>
      <w:r>
        <w:rPr>
          <w:rFonts w:hint="eastAsia"/>
          <w:bCs/>
          <w:color w:val="auto"/>
          <w:sz w:val="24"/>
          <w:szCs w:val="24"/>
          <w:lang w:eastAsia="zh-CN"/>
        </w:rPr>
        <w:t>两</w:t>
      </w:r>
      <w:r>
        <w:rPr>
          <w:rFonts w:hint="eastAsia"/>
          <w:bCs/>
          <w:color w:val="auto"/>
          <w:sz w:val="24"/>
          <w:szCs w:val="24"/>
        </w:rPr>
        <w:t>部分组成。合同条款应当包含法定必备条款和</w:t>
      </w:r>
      <w:r>
        <w:rPr>
          <w:rFonts w:hint="eastAsia" w:ascii="宋体" w:hAnsi="宋体"/>
          <w:bCs/>
          <w:color w:val="auto"/>
          <w:sz w:val="24"/>
          <w:szCs w:val="24"/>
        </w:rPr>
        <w:t>项目技术要求和有关说明</w:t>
      </w:r>
      <w:r>
        <w:rPr>
          <w:rFonts w:hint="eastAsia"/>
          <w:bCs/>
          <w:color w:val="auto"/>
          <w:sz w:val="24"/>
          <w:szCs w:val="24"/>
        </w:rPr>
        <w:t>的所有内容，并应与“合同书不可分割部分”的内容一致，包括但不限于合同类型</w:t>
      </w:r>
      <w:r>
        <w:rPr>
          <w:rFonts w:hint="eastAsia"/>
          <w:bCs/>
          <w:color w:val="auto"/>
          <w:sz w:val="24"/>
          <w:szCs w:val="24"/>
          <w:lang w:eastAsia="zh-CN"/>
        </w:rPr>
        <w:t>，</w:t>
      </w:r>
      <w:r>
        <w:rPr>
          <w:rFonts w:hint="eastAsia"/>
          <w:bCs/>
          <w:color w:val="auto"/>
          <w:sz w:val="24"/>
          <w:szCs w:val="24"/>
        </w:rPr>
        <w:t>标的名称、采购标的质量、数量，履行时间、地点和方式，包装方式，履约保证金要求，价款或报酬、付款进度安排、与履约验收挂钩的资金支付条件及时间，验收、交付标准和方法，质量保修范围和保修期，违约责任与解决争议的方法，甲乙双方权利与义务，合同分包要求等。</w:t>
      </w:r>
    </w:p>
    <w:p w14:paraId="2DF356D4">
      <w:pPr>
        <w:tabs>
          <w:tab w:val="left" w:pos="840"/>
          <w:tab w:val="left" w:pos="1155"/>
        </w:tabs>
        <w:spacing w:line="360" w:lineRule="auto"/>
        <w:ind w:firstLine="480"/>
        <w:rPr>
          <w:bCs/>
          <w:color w:val="auto"/>
          <w:sz w:val="24"/>
          <w:szCs w:val="24"/>
        </w:rPr>
      </w:pPr>
      <w:r>
        <w:rPr>
          <w:rFonts w:hint="eastAsia"/>
          <w:bCs/>
          <w:color w:val="auto"/>
          <w:sz w:val="24"/>
          <w:szCs w:val="24"/>
        </w:rPr>
        <w:t>十二、合同书生效及注意事项：</w:t>
      </w:r>
    </w:p>
    <w:p w14:paraId="21F65470">
      <w:pPr>
        <w:tabs>
          <w:tab w:val="left" w:pos="840"/>
          <w:tab w:val="left" w:pos="1155"/>
        </w:tabs>
        <w:spacing w:line="360" w:lineRule="auto"/>
        <w:ind w:firstLine="480"/>
        <w:rPr>
          <w:bCs/>
          <w:color w:val="auto"/>
          <w:sz w:val="24"/>
          <w:szCs w:val="24"/>
        </w:rPr>
      </w:pPr>
      <w:r>
        <w:rPr>
          <w:rFonts w:hint="eastAsia"/>
          <w:bCs/>
          <w:color w:val="auto"/>
          <w:sz w:val="24"/>
          <w:szCs w:val="24"/>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53C1B755">
      <w:pPr>
        <w:tabs>
          <w:tab w:val="left" w:pos="840"/>
          <w:tab w:val="left" w:pos="1155"/>
        </w:tabs>
        <w:spacing w:line="360" w:lineRule="auto"/>
        <w:ind w:firstLine="480"/>
        <w:rPr>
          <w:bCs/>
          <w:color w:val="auto"/>
          <w:sz w:val="24"/>
          <w:szCs w:val="24"/>
        </w:rPr>
      </w:pPr>
      <w:r>
        <w:rPr>
          <w:rFonts w:hint="eastAsia"/>
          <w:bCs/>
          <w:color w:val="auto"/>
          <w:sz w:val="24"/>
          <w:szCs w:val="24"/>
        </w:rPr>
        <w:t>十三、供需双方如</w:t>
      </w:r>
      <w:r>
        <w:rPr>
          <w:rFonts w:hint="eastAsia"/>
          <w:bCs/>
          <w:color w:val="auto"/>
          <w:sz w:val="24"/>
          <w:szCs w:val="24"/>
          <w:lang w:eastAsia="zh-CN"/>
        </w:rPr>
        <w:t>有其他</w:t>
      </w:r>
      <w:r>
        <w:rPr>
          <w:rFonts w:hint="eastAsia"/>
          <w:bCs/>
          <w:color w:val="auto"/>
          <w:sz w:val="24"/>
          <w:szCs w:val="24"/>
        </w:rPr>
        <w:t>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08CF3440">
      <w:pPr>
        <w:tabs>
          <w:tab w:val="left" w:pos="840"/>
          <w:tab w:val="left" w:pos="1155"/>
        </w:tabs>
        <w:spacing w:line="360" w:lineRule="auto"/>
        <w:ind w:firstLine="480"/>
        <w:rPr>
          <w:bCs/>
          <w:color w:val="auto"/>
          <w:sz w:val="24"/>
          <w:szCs w:val="24"/>
        </w:rPr>
      </w:pPr>
      <w:r>
        <w:rPr>
          <w:rFonts w:hint="eastAsia"/>
          <w:bCs/>
          <w:color w:val="auto"/>
          <w:sz w:val="24"/>
          <w:szCs w:val="24"/>
        </w:rPr>
        <w:t>十四、根据《</w:t>
      </w:r>
      <w:r>
        <w:rPr>
          <w:rFonts w:hint="eastAsia"/>
          <w:bCs/>
          <w:color w:val="auto"/>
          <w:sz w:val="24"/>
          <w:szCs w:val="24"/>
          <w:lang w:eastAsia="zh-CN"/>
        </w:rPr>
        <w:t>中华人民共和国政府采购法</w:t>
      </w:r>
      <w:r>
        <w:rPr>
          <w:rFonts w:hint="eastAsia"/>
          <w:bCs/>
          <w:color w:val="auto"/>
          <w:sz w:val="24"/>
          <w:szCs w:val="24"/>
        </w:rPr>
        <w:t>》第四十九、五十条规定，甲乙双方不得擅自变更、中止或终止合同。</w:t>
      </w:r>
    </w:p>
    <w:p w14:paraId="60FFB4F6">
      <w:pPr>
        <w:tabs>
          <w:tab w:val="left" w:pos="840"/>
          <w:tab w:val="left" w:pos="1155"/>
        </w:tabs>
        <w:spacing w:line="360" w:lineRule="auto"/>
        <w:ind w:firstLine="480"/>
        <w:rPr>
          <w:rFonts w:ascii="宋体" w:hAnsi="宋体"/>
          <w:bCs/>
          <w:color w:val="auto"/>
          <w:sz w:val="24"/>
          <w:szCs w:val="24"/>
        </w:rPr>
      </w:pPr>
      <w:r>
        <w:rPr>
          <w:rFonts w:hint="eastAsia"/>
          <w:bCs/>
          <w:color w:val="auto"/>
          <w:sz w:val="24"/>
          <w:szCs w:val="24"/>
        </w:rPr>
        <w:t>十五、</w:t>
      </w:r>
      <w:r>
        <w:rPr>
          <w:bCs/>
          <w:color w:val="auto"/>
          <w:sz w:val="24"/>
          <w:szCs w:val="24"/>
        </w:rPr>
        <w:t>合同一式</w:t>
      </w:r>
      <w:r>
        <w:rPr>
          <w:rFonts w:hint="eastAsia"/>
          <w:bCs/>
          <w:color w:val="auto"/>
          <w:sz w:val="24"/>
          <w:szCs w:val="24"/>
        </w:rPr>
        <w:t>伍</w:t>
      </w:r>
      <w:r>
        <w:rPr>
          <w:bCs/>
          <w:color w:val="auto"/>
          <w:sz w:val="24"/>
          <w:szCs w:val="24"/>
        </w:rPr>
        <w:t>份，供需双方各执</w:t>
      </w:r>
      <w:r>
        <w:rPr>
          <w:rFonts w:hint="eastAsia"/>
          <w:bCs/>
          <w:color w:val="auto"/>
          <w:sz w:val="24"/>
          <w:szCs w:val="24"/>
        </w:rPr>
        <w:t>贰</w:t>
      </w:r>
      <w:r>
        <w:rPr>
          <w:bCs/>
          <w:color w:val="auto"/>
          <w:sz w:val="24"/>
          <w:szCs w:val="24"/>
        </w:rPr>
        <w:t>份，</w:t>
      </w:r>
      <w:r>
        <w:rPr>
          <w:rFonts w:hint="eastAsia"/>
          <w:bCs/>
          <w:color w:val="auto"/>
          <w:sz w:val="24"/>
          <w:szCs w:val="24"/>
        </w:rPr>
        <w:t>代理机构执壹份</w:t>
      </w:r>
      <w:r>
        <w:rPr>
          <w:rFonts w:hint="eastAsia" w:ascii="宋体" w:hAnsi="宋体"/>
          <w:bCs/>
          <w:color w:val="auto"/>
          <w:sz w:val="24"/>
          <w:szCs w:val="24"/>
        </w:rPr>
        <w:t>。</w:t>
      </w:r>
    </w:p>
    <w:p w14:paraId="42BCE123">
      <w:pPr>
        <w:tabs>
          <w:tab w:val="left" w:pos="840"/>
          <w:tab w:val="left" w:pos="1155"/>
        </w:tabs>
        <w:spacing w:line="360" w:lineRule="auto"/>
        <w:ind w:firstLine="480"/>
        <w:rPr>
          <w:bCs/>
          <w:color w:val="auto"/>
          <w:sz w:val="24"/>
          <w:szCs w:val="24"/>
        </w:rPr>
      </w:pPr>
      <w:r>
        <w:rPr>
          <w:rFonts w:hint="eastAsia" w:ascii="宋体" w:hAnsi="宋体"/>
          <w:bCs/>
          <w:color w:val="auto"/>
          <w:sz w:val="24"/>
          <w:szCs w:val="24"/>
        </w:rPr>
        <w:t>十六、</w:t>
      </w:r>
      <w:r>
        <w:rPr>
          <w:rFonts w:hint="eastAsia"/>
          <w:bCs/>
          <w:color w:val="auto"/>
          <w:sz w:val="24"/>
          <w:szCs w:val="24"/>
        </w:rPr>
        <w:t>本合同由甲乙双方签字、盖章，并经</w:t>
      </w:r>
      <w:r>
        <w:rPr>
          <w:rFonts w:hint="eastAsia"/>
          <w:bCs/>
          <w:color w:val="auto"/>
          <w:sz w:val="24"/>
          <w:szCs w:val="24"/>
          <w:lang w:eastAsia="zh-CN"/>
        </w:rPr>
        <w:t>江苏天业工程咨询房地产估价有限责任公司</w:t>
      </w:r>
      <w:r>
        <w:rPr>
          <w:rFonts w:hint="eastAsia"/>
          <w:bCs/>
          <w:color w:val="auto"/>
          <w:sz w:val="24"/>
          <w:szCs w:val="24"/>
        </w:rPr>
        <w:t>见证后生效。</w:t>
      </w:r>
    </w:p>
    <w:p w14:paraId="05D2DF5D">
      <w:pPr>
        <w:spacing w:line="360" w:lineRule="auto"/>
        <w:ind w:firstLine="480"/>
        <w:outlineLvl w:val="9"/>
        <w:rPr>
          <w:rFonts w:cs="宋体" w:asciiTheme="minorEastAsia" w:hAnsiTheme="minorEastAsia" w:eastAsiaTheme="minorEastAsia"/>
          <w:color w:val="auto"/>
          <w:sz w:val="24"/>
          <w:szCs w:val="24"/>
        </w:rPr>
      </w:pPr>
    </w:p>
    <w:p w14:paraId="6A95388E">
      <w:pPr>
        <w:spacing w:line="360" w:lineRule="auto"/>
        <w:ind w:firstLine="480"/>
        <w:outlineLvl w:val="9"/>
        <w:rPr>
          <w:rFonts w:cs="宋体" w:asciiTheme="minorEastAsia" w:hAnsiTheme="minorEastAsia" w:eastAsiaTheme="minorEastAsia"/>
          <w:color w:val="auto"/>
          <w:sz w:val="24"/>
          <w:szCs w:val="24"/>
        </w:rPr>
      </w:pPr>
    </w:p>
    <w:p w14:paraId="0A94A006">
      <w:pPr>
        <w:spacing w:line="360" w:lineRule="auto"/>
        <w:ind w:firstLine="480"/>
        <w:outlineLvl w:val="9"/>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甲方（采购人）：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   乙方（成交方）：</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（盖章）</w:t>
      </w:r>
    </w:p>
    <w:p w14:paraId="6C2A3BF7">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法定（授权）代表人：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法定（授权）代表人：                </w:t>
      </w:r>
    </w:p>
    <w:p w14:paraId="5A9555F1">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年     月      日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年     月     日</w:t>
      </w:r>
    </w:p>
    <w:p w14:paraId="2B175802">
      <w:pPr>
        <w:spacing w:line="360" w:lineRule="auto"/>
        <w:ind w:firstLine="0"/>
        <w:jc w:val="both"/>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乙方户名：</w:t>
      </w:r>
      <w:r>
        <w:rPr>
          <w:rFonts w:hint="eastAsia" w:cs="宋体" w:asciiTheme="minorEastAsia" w:hAnsiTheme="minorEastAsia" w:eastAsiaTheme="minorEastAsia"/>
          <w:color w:val="auto"/>
          <w:sz w:val="24"/>
          <w:szCs w:val="24"/>
          <w:u w:val="single"/>
        </w:rPr>
        <w:t xml:space="preserve">                     </w:t>
      </w:r>
    </w:p>
    <w:p w14:paraId="62592CB9">
      <w:pPr>
        <w:spacing w:line="360" w:lineRule="auto"/>
        <w:ind w:firstLine="5280"/>
        <w:jc w:val="both"/>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乙方开户银行：</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3F02B97B">
      <w:pPr>
        <w:spacing w:line="360" w:lineRule="auto"/>
        <w:ind w:firstLine="52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乙方</w:t>
      </w:r>
      <w:r>
        <w:rPr>
          <w:rFonts w:hint="eastAsia" w:cs="宋体" w:asciiTheme="minorEastAsia" w:hAnsiTheme="minorEastAsia" w:eastAsiaTheme="minorEastAsia"/>
          <w:color w:val="auto"/>
          <w:sz w:val="24"/>
          <w:szCs w:val="24"/>
          <w:lang w:eastAsia="zh-CN"/>
        </w:rPr>
        <w:t>账号</w:t>
      </w:r>
      <w:r>
        <w:rPr>
          <w:rFonts w:hint="eastAsia" w:cs="宋体"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p>
    <w:p w14:paraId="17FE2B0B">
      <w:pPr>
        <w:spacing w:line="360" w:lineRule="auto"/>
        <w:ind w:firstLine="480"/>
        <w:outlineLvl w:val="9"/>
        <w:rPr>
          <w:rFonts w:cs="宋体" w:asciiTheme="minorEastAsia" w:hAnsiTheme="minorEastAsia" w:eastAsiaTheme="minorEastAsia"/>
          <w:color w:val="auto"/>
          <w:sz w:val="24"/>
          <w:szCs w:val="24"/>
          <w:u w:val="single"/>
        </w:rPr>
      </w:pPr>
      <w:r>
        <w:rPr>
          <w:rFonts w:hint="eastAsia" w:cs="宋体" w:asciiTheme="minorEastAsia" w:hAnsiTheme="minorEastAsia" w:eastAsiaTheme="minorEastAsia"/>
          <w:color w:val="auto"/>
          <w:sz w:val="24"/>
          <w:szCs w:val="24"/>
        </w:rPr>
        <w:t>见证方：</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（盖章）     </w:t>
      </w:r>
    </w:p>
    <w:p w14:paraId="4699AFC0">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年      月       日  </w:t>
      </w:r>
      <w:bookmarkEnd w:id="4"/>
    </w:p>
    <w:p w14:paraId="04034B69">
      <w:pPr>
        <w:rPr>
          <w:b/>
          <w:color w:val="auto"/>
          <w:sz w:val="28"/>
          <w:szCs w:val="32"/>
        </w:rPr>
      </w:pPr>
      <w:bookmarkStart w:id="5" w:name="五．合同条款"/>
      <w:bookmarkEnd w:id="5"/>
      <w:r>
        <w:rPr>
          <w:rFonts w:hint="eastAsia" w:hAnsi="宋体"/>
          <w:b/>
          <w:bCs/>
          <w:color w:val="auto"/>
        </w:rPr>
        <w:t>★</w:t>
      </w:r>
      <w:r>
        <w:rPr>
          <w:rFonts w:hint="eastAsia" w:ascii="宋体" w:hAnsi="宋体"/>
          <w:b/>
          <w:bCs/>
          <w:color w:val="auto"/>
          <w:sz w:val="24"/>
          <w:szCs w:val="24"/>
        </w:rPr>
        <w:t>备注：</w:t>
      </w:r>
      <w:r>
        <w:rPr>
          <w:rFonts w:hint="eastAsia" w:ascii="宋体" w:hAnsi="宋体"/>
          <w:bCs/>
          <w:color w:val="auto"/>
          <w:sz w:val="24"/>
          <w:szCs w:val="24"/>
        </w:rPr>
        <w:t>供需双方以本格式文本拟订合同。</w:t>
      </w:r>
    </w:p>
    <w:p w14:paraId="2933FE38">
      <w:pPr>
        <w:widowControl/>
        <w:ind w:firstLine="0"/>
        <w:outlineLvl w:val="9"/>
        <w:rPr>
          <w:rFonts w:cs="黑体" w:asciiTheme="minorEastAsia" w:hAnsiTheme="minorEastAsia" w:eastAsiaTheme="minorEastAsia"/>
          <w:color w:val="auto"/>
          <w:sz w:val="30"/>
          <w:szCs w:val="30"/>
        </w:rPr>
      </w:pPr>
      <w:r>
        <w:rPr>
          <w:rFonts w:cs="黑体" w:asciiTheme="minorEastAsia" w:hAnsiTheme="minorEastAsia" w:eastAsiaTheme="minorEastAsia"/>
          <w:color w:val="auto"/>
          <w:sz w:val="30"/>
          <w:szCs w:val="30"/>
        </w:rPr>
        <w:br w:type="page" w:clear="all"/>
      </w:r>
    </w:p>
    <w:p w14:paraId="05D51133">
      <w:pPr>
        <w:ind w:firstLine="601"/>
        <w:jc w:val="center"/>
        <w:outlineLvl w:val="9"/>
        <w:rPr>
          <w:rFonts w:cs="黑体" w:asciiTheme="minorEastAsia" w:hAnsiTheme="minorEastAsia" w:eastAsiaTheme="minorEastAsia"/>
          <w:b/>
          <w:color w:val="auto"/>
          <w:sz w:val="30"/>
          <w:szCs w:val="30"/>
          <w:lang w:val="de-DE"/>
        </w:rPr>
      </w:pPr>
      <w:r>
        <w:rPr>
          <w:rFonts w:hint="eastAsia" w:cs="黑体" w:asciiTheme="minorEastAsia" w:hAnsiTheme="minorEastAsia" w:eastAsiaTheme="minorEastAsia"/>
          <w:b/>
          <w:color w:val="auto"/>
          <w:sz w:val="30"/>
          <w:szCs w:val="30"/>
        </w:rPr>
        <w:t>五、合同条款（格式）</w:t>
      </w:r>
    </w:p>
    <w:p w14:paraId="139DA98E">
      <w:pPr>
        <w:pStyle w:val="40"/>
        <w:spacing w:before="0" w:beforeAutospacing="0" w:after="0" w:afterAutospacing="0" w:line="360" w:lineRule="auto"/>
        <w:outlineLvl w:val="9"/>
        <w:rPr>
          <w:color w:val="auto"/>
        </w:rPr>
      </w:pPr>
    </w:p>
    <w:p w14:paraId="2CB0EDD5">
      <w:pPr>
        <w:pStyle w:val="40"/>
        <w:spacing w:before="0" w:beforeAutospacing="0" w:after="0" w:afterAutospacing="0" w:line="360" w:lineRule="auto"/>
        <w:outlineLvl w:val="9"/>
        <w:rPr>
          <w:color w:val="auto"/>
        </w:rPr>
      </w:pPr>
      <w:r>
        <w:rPr>
          <w:rFonts w:hint="eastAsia"/>
          <w:color w:val="auto"/>
        </w:rPr>
        <w:t>甲方</w:t>
      </w:r>
      <w:r>
        <w:rPr>
          <w:rFonts w:hint="eastAsia"/>
          <w:bCs/>
          <w:color w:val="auto"/>
        </w:rPr>
        <w:t>（采购人）</w:t>
      </w:r>
      <w:r>
        <w:rPr>
          <w:rFonts w:hint="eastAsia"/>
          <w:color w:val="auto"/>
        </w:rPr>
        <w:t xml:space="preserve">：                    </w:t>
      </w:r>
    </w:p>
    <w:p w14:paraId="6E163D4E">
      <w:pPr>
        <w:pStyle w:val="40"/>
        <w:spacing w:before="0" w:beforeAutospacing="0" w:after="0" w:afterAutospacing="0" w:line="360" w:lineRule="auto"/>
        <w:outlineLvl w:val="9"/>
        <w:rPr>
          <w:color w:val="auto"/>
        </w:rPr>
      </w:pPr>
      <w:r>
        <w:rPr>
          <w:rFonts w:hint="eastAsia"/>
          <w:color w:val="auto"/>
        </w:rPr>
        <w:t>乙方</w:t>
      </w:r>
      <w:r>
        <w:rPr>
          <w:rFonts w:hint="eastAsia"/>
          <w:bCs/>
          <w:color w:val="auto"/>
        </w:rPr>
        <w:t>（成交方）</w:t>
      </w:r>
      <w:r>
        <w:rPr>
          <w:rFonts w:hint="eastAsia"/>
          <w:color w:val="auto"/>
        </w:rPr>
        <w:t xml:space="preserve">：                    </w:t>
      </w:r>
    </w:p>
    <w:p w14:paraId="6C9BE08D">
      <w:pPr>
        <w:pStyle w:val="40"/>
        <w:spacing w:before="0" w:beforeAutospacing="0" w:after="0" w:afterAutospacing="0" w:line="360" w:lineRule="auto"/>
        <w:outlineLvl w:val="9"/>
        <w:rPr>
          <w:color w:val="auto"/>
        </w:rPr>
      </w:pPr>
      <w:r>
        <w:rPr>
          <w:rFonts w:hint="eastAsia"/>
          <w:color w:val="auto"/>
        </w:rPr>
        <w:t>为进一步规范我单位的物资采购工作，降低采购成本，提高经济效益，确保食品质量安全，甲乙双方在平等自愿、协商一致的基础上，达成如下协议：</w:t>
      </w:r>
    </w:p>
    <w:p w14:paraId="0353748B">
      <w:pPr>
        <w:pStyle w:val="40"/>
        <w:spacing w:before="0" w:beforeAutospacing="0" w:after="0" w:afterAutospacing="0" w:line="360" w:lineRule="auto"/>
        <w:ind w:firstLine="482"/>
        <w:outlineLvl w:val="9"/>
        <w:rPr>
          <w:color w:val="auto"/>
          <w:highlight w:val="yellow"/>
        </w:rPr>
      </w:pPr>
      <w:r>
        <w:rPr>
          <w:rFonts w:hint="eastAsia"/>
          <w:b/>
          <w:bCs/>
          <w:color w:val="auto"/>
          <w:highlight w:val="yellow"/>
        </w:rPr>
        <w:t>一、配送任务：</w:t>
      </w:r>
      <w:r>
        <w:rPr>
          <w:rFonts w:hint="eastAsia"/>
          <w:color w:val="auto"/>
          <w:highlight w:val="yellow"/>
        </w:rPr>
        <w:t>荣巷街道办事处食堂食品采购供货、配送及相关后续服务。</w:t>
      </w:r>
    </w:p>
    <w:p w14:paraId="4B2091AE">
      <w:pPr>
        <w:pStyle w:val="40"/>
        <w:spacing w:before="0" w:beforeAutospacing="0" w:after="0" w:afterAutospacing="0" w:line="360" w:lineRule="auto"/>
        <w:ind w:firstLine="482"/>
        <w:outlineLvl w:val="9"/>
        <w:rPr>
          <w:color w:val="auto"/>
        </w:rPr>
      </w:pPr>
      <w:r>
        <w:rPr>
          <w:rFonts w:hint="eastAsia"/>
          <w:b/>
          <w:bCs/>
          <w:color w:val="auto"/>
        </w:rPr>
        <w:t>二、配送范围：</w:t>
      </w:r>
      <w:r>
        <w:rPr>
          <w:rFonts w:hint="eastAsia"/>
          <w:color w:val="auto"/>
        </w:rPr>
        <w:t>无锡市滨湖区荣巷街道</w:t>
      </w:r>
      <w:r>
        <w:rPr>
          <w:rFonts w:hint="eastAsia"/>
          <w:color w:val="auto"/>
          <w:lang w:val="en-US" w:eastAsia="zh-CN"/>
        </w:rPr>
        <w:t>办事处</w:t>
      </w:r>
      <w:r>
        <w:rPr>
          <w:rFonts w:hint="eastAsia"/>
          <w:color w:val="auto"/>
        </w:rPr>
        <w:t>食堂。</w:t>
      </w:r>
    </w:p>
    <w:p w14:paraId="004F05C2">
      <w:pPr>
        <w:pStyle w:val="40"/>
        <w:spacing w:before="0" w:beforeAutospacing="0" w:after="0" w:afterAutospacing="0" w:line="360" w:lineRule="auto"/>
        <w:ind w:firstLine="482"/>
        <w:outlineLvl w:val="9"/>
        <w:rPr>
          <w:color w:val="auto"/>
        </w:rPr>
      </w:pPr>
      <w:r>
        <w:rPr>
          <w:rFonts w:hint="eastAsia"/>
          <w:b/>
          <w:bCs/>
          <w:color w:val="auto"/>
        </w:rPr>
        <w:t>三、配送品种：</w:t>
      </w:r>
      <w:r>
        <w:rPr>
          <w:rFonts w:hint="eastAsia" w:ascii="宋体" w:hAnsi="宋体" w:eastAsia="宋体" w:cs="宋体"/>
          <w:b w:val="0"/>
          <w:bCs w:val="0"/>
          <w:color w:val="auto"/>
          <w:sz w:val="24"/>
          <w:szCs w:val="24"/>
          <w:highlight w:val="none"/>
          <w:lang w:val="en-US" w:eastAsia="zh-CN"/>
        </w:rPr>
        <w:t>肉类、冷冻食品、蔬菜、调料、副食品、餐后水果等</w:t>
      </w:r>
      <w:r>
        <w:rPr>
          <w:rFonts w:hint="eastAsia"/>
          <w:color w:val="auto"/>
        </w:rPr>
        <w:t>。</w:t>
      </w:r>
    </w:p>
    <w:p w14:paraId="40A05410">
      <w:pPr>
        <w:pStyle w:val="40"/>
        <w:spacing w:before="0" w:beforeAutospacing="0" w:after="0" w:afterAutospacing="0" w:line="360" w:lineRule="auto"/>
        <w:ind w:firstLine="482"/>
        <w:outlineLvl w:val="9"/>
        <w:rPr>
          <w:rFonts w:hint="eastAsia"/>
          <w:b/>
          <w:bCs/>
          <w:color w:val="auto"/>
        </w:rPr>
      </w:pPr>
      <w:r>
        <w:rPr>
          <w:rFonts w:hint="eastAsia"/>
          <w:b/>
          <w:bCs/>
          <w:color w:val="auto"/>
        </w:rPr>
        <w:t>四、合同价：</w:t>
      </w:r>
    </w:p>
    <w:p w14:paraId="56EA1919">
      <w:pPr>
        <w:pStyle w:val="60"/>
        <w:spacing w:line="360" w:lineRule="auto"/>
        <w:rPr>
          <w:rFonts w:ascii="宋体" w:hAnsi="宋体" w:eastAsia="宋体"/>
          <w:b/>
          <w:bCs/>
          <w:color w:val="auto"/>
          <w:sz w:val="24"/>
          <w:szCs w:val="21"/>
        </w:rPr>
      </w:pPr>
      <w:r>
        <w:rPr>
          <w:rFonts w:hint="eastAsia" w:cs="宋体" w:asciiTheme="minorEastAsia" w:hAnsiTheme="minorEastAsia" w:eastAsiaTheme="minorEastAsia"/>
          <w:color w:val="auto"/>
          <w:sz w:val="24"/>
          <w:szCs w:val="24"/>
          <w:lang w:eastAsia="zh-CN"/>
        </w:rPr>
        <w:t>1.</w:t>
      </w:r>
      <w:r>
        <w:rPr>
          <w:rFonts w:hint="eastAsia" w:ascii="Times New Roman" w:hAnsi="宋体" w:eastAsia="宋体"/>
          <w:color w:val="auto"/>
          <w:sz w:val="24"/>
          <w:szCs w:val="24"/>
        </w:rPr>
        <w:t>结算方式：</w:t>
      </w:r>
      <w:r>
        <w:rPr>
          <w:rFonts w:hint="eastAsia" w:ascii="宋体" w:hAnsi="宋体" w:eastAsia="宋体" w:cs="宋体"/>
          <w:bCs/>
          <w:color w:val="auto"/>
          <w:sz w:val="24"/>
          <w:highlight w:val="none"/>
        </w:rPr>
        <w:t>依据无锡市发展和改革委员会民生价费专栏</w:t>
      </w:r>
      <w:r>
        <w:rPr>
          <w:rFonts w:hint="eastAsia" w:ascii="宋体" w:hAnsi="宋体" w:eastAsia="宋体" w:cs="宋体"/>
          <w:bCs/>
          <w:color w:val="auto"/>
          <w:sz w:val="24"/>
          <w:highlight w:val="none"/>
          <w:lang w:val="en-US" w:eastAsia="zh-CN"/>
        </w:rPr>
        <w:t>当月的</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算术平均价为</w:t>
      </w:r>
      <w:r>
        <w:rPr>
          <w:rFonts w:hint="eastAsia" w:ascii="宋体" w:hAnsi="宋体" w:eastAsia="宋体" w:cs="宋体"/>
          <w:b/>
          <w:bCs w:val="0"/>
          <w:color w:val="auto"/>
          <w:sz w:val="24"/>
          <w:highlight w:val="none"/>
        </w:rPr>
        <w:t>基准价</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eastAsia="zh-CN"/>
        </w:rPr>
        <w:t>（如发改委网站上没有</w:t>
      </w:r>
      <w:r>
        <w:rPr>
          <w:rFonts w:hint="eastAsia" w:ascii="宋体" w:hAnsi="宋体" w:eastAsia="宋体" w:cs="宋体"/>
          <w:bCs/>
          <w:color w:val="auto"/>
          <w:sz w:val="24"/>
          <w:highlight w:val="none"/>
          <w:lang w:val="en-US" w:eastAsia="zh-CN"/>
        </w:rPr>
        <w:t>的</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lang w:val="en-US" w:eastAsia="zh-CN"/>
        </w:rPr>
        <w:t>货品</w:t>
      </w:r>
      <w:r>
        <w:rPr>
          <w:rFonts w:hint="eastAsia" w:ascii="宋体" w:hAnsi="宋体" w:eastAsia="宋体" w:cs="宋体"/>
          <w:bCs/>
          <w:color w:val="auto"/>
          <w:sz w:val="24"/>
          <w:highlight w:val="none"/>
          <w:lang w:eastAsia="zh-CN"/>
        </w:rPr>
        <w:t>也可以参考</w:t>
      </w:r>
      <w:r>
        <w:rPr>
          <w:rFonts w:hint="eastAsia" w:ascii="宋体" w:hAnsi="宋体" w:eastAsia="宋体" w:cs="宋体"/>
          <w:bCs/>
          <w:color w:val="auto"/>
          <w:sz w:val="24"/>
          <w:highlight w:val="none"/>
        </w:rPr>
        <w:t>政府采购网上商城价格或者无锡市天惠商城官网、</w:t>
      </w:r>
      <w:r>
        <w:rPr>
          <w:rFonts w:hint="eastAsia" w:ascii="宋体" w:hAnsi="宋体" w:eastAsia="宋体" w:cs="宋体"/>
          <w:bCs/>
          <w:color w:val="auto"/>
          <w:sz w:val="24"/>
          <w:highlight w:val="none"/>
          <w:lang w:eastAsia="zh-CN"/>
        </w:rPr>
        <w:t>无锡市朝阳农产品大市场</w:t>
      </w:r>
      <w:r>
        <w:rPr>
          <w:rFonts w:hint="eastAsia" w:ascii="宋体" w:hAnsi="宋体" w:eastAsia="宋体" w:cs="宋体"/>
          <w:bCs/>
          <w:color w:val="auto"/>
          <w:sz w:val="24"/>
          <w:highlight w:val="none"/>
          <w:lang w:val="en-US" w:eastAsia="zh-CN"/>
        </w:rPr>
        <w:t>等的</w:t>
      </w:r>
      <w:r>
        <w:rPr>
          <w:rFonts w:hint="eastAsia" w:ascii="宋体" w:hAnsi="宋体" w:eastAsia="宋体" w:cs="宋体"/>
          <w:bCs/>
          <w:color w:val="auto"/>
          <w:sz w:val="24"/>
          <w:highlight w:val="none"/>
        </w:rPr>
        <w:t>价格</w:t>
      </w:r>
      <w:r>
        <w:rPr>
          <w:rFonts w:hint="eastAsia" w:ascii="宋体" w:hAnsi="宋体" w:eastAsia="宋体" w:cs="宋体"/>
          <w:bCs/>
          <w:color w:val="auto"/>
          <w:sz w:val="24"/>
          <w:highlight w:val="none"/>
          <w:lang w:eastAsia="zh-CN"/>
        </w:rPr>
        <w:t>）</w:t>
      </w:r>
      <w:r>
        <w:rPr>
          <w:rFonts w:hint="eastAsia" w:ascii="Times New Roman" w:hAnsi="宋体" w:eastAsia="宋体"/>
          <w:color w:val="auto"/>
          <w:sz w:val="24"/>
          <w:szCs w:val="24"/>
        </w:rPr>
        <w:t>如遇</w:t>
      </w:r>
      <w:r>
        <w:rPr>
          <w:rFonts w:hint="eastAsia" w:ascii="Times New Roman" w:hAnsi="宋体" w:eastAsia="宋体"/>
          <w:color w:val="auto"/>
          <w:sz w:val="24"/>
          <w:szCs w:val="24"/>
          <w:lang w:val="en-US" w:eastAsia="zh-CN"/>
        </w:rPr>
        <w:t>上述</w:t>
      </w:r>
      <w:r>
        <w:rPr>
          <w:rFonts w:hint="eastAsia" w:ascii="Times New Roman" w:hAnsi="宋体" w:eastAsia="宋体"/>
          <w:color w:val="auto"/>
          <w:sz w:val="24"/>
          <w:szCs w:val="24"/>
        </w:rPr>
        <w:t>官网均没有该类产品，乙方应提前通知甲方，经双方协商后进行调整确认。</w:t>
      </w:r>
      <w:r>
        <w:rPr>
          <w:rFonts w:hint="eastAsia" w:ascii="宋体" w:hAnsi="宋体" w:eastAsia="宋体" w:cs="宋体"/>
          <w:b/>
          <w:bCs w:val="0"/>
          <w:color w:val="auto"/>
          <w:sz w:val="24"/>
          <w:highlight w:val="none"/>
          <w:lang w:val="en-US" w:eastAsia="zh-CN"/>
        </w:rPr>
        <w:t>结算数量按采购人实际验收数量为准</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highlight w:val="none"/>
          <w:lang w:val="en-US" w:eastAsia="zh-CN"/>
        </w:rPr>
        <w:t>即结算价=基准价</w:t>
      </w:r>
      <w:r>
        <w:rPr>
          <w:rFonts w:ascii="Arial" w:hAnsi="Arial" w:eastAsia="宋体" w:cs="Arial"/>
          <w:b/>
          <w:bCs w:val="0"/>
          <w:color w:val="auto"/>
          <w:sz w:val="24"/>
          <w:highlight w:val="none"/>
          <w:lang w:val="en-US" w:eastAsia="zh-CN"/>
        </w:rPr>
        <w:t>×</w:t>
      </w:r>
      <w:r>
        <w:rPr>
          <w:rFonts w:hint="eastAsia" w:ascii="宋体" w:hAnsi="宋体" w:eastAsia="宋体" w:cs="Times New Roman"/>
          <w:b/>
          <w:bCs w:val="0"/>
          <w:color w:val="auto"/>
          <w:sz w:val="24"/>
          <w:szCs w:val="21"/>
          <w:lang w:val="en-US" w:eastAsia="zh-CN"/>
        </w:rPr>
        <w:t>折扣率</w:t>
      </w:r>
      <w:r>
        <w:rPr>
          <w:rFonts w:ascii="Arial" w:hAnsi="Arial" w:eastAsia="宋体" w:cs="Arial"/>
          <w:b/>
          <w:bCs w:val="0"/>
          <w:color w:val="auto"/>
          <w:sz w:val="24"/>
          <w:highlight w:val="none"/>
          <w:lang w:val="en-US" w:eastAsia="zh-CN"/>
        </w:rPr>
        <w:t>×</w:t>
      </w:r>
      <w:r>
        <w:rPr>
          <w:rFonts w:hint="eastAsia" w:ascii="宋体" w:hAnsi="宋体" w:eastAsia="宋体" w:cs="宋体"/>
          <w:b/>
          <w:bCs w:val="0"/>
          <w:color w:val="auto"/>
          <w:sz w:val="24"/>
          <w:highlight w:val="none"/>
          <w:lang w:val="en-US" w:eastAsia="zh-CN"/>
        </w:rPr>
        <w:t>实际验收数量。</w:t>
      </w:r>
    </w:p>
    <w:p w14:paraId="66AAF20E">
      <w:pPr>
        <w:pStyle w:val="60"/>
        <w:spacing w:line="360" w:lineRule="auto"/>
        <w:rPr>
          <w:rFonts w:hint="eastAsia" w:ascii="Times New Roman" w:hAnsi="宋体" w:eastAsia="宋体"/>
          <w:color w:val="auto"/>
          <w:sz w:val="24"/>
          <w:szCs w:val="24"/>
        </w:rPr>
      </w:pPr>
      <w:r>
        <w:rPr>
          <w:rFonts w:hint="eastAsia" w:ascii="Times New Roman" w:hAnsi="宋体" w:eastAsia="宋体"/>
          <w:color w:val="auto"/>
          <w:sz w:val="24"/>
          <w:szCs w:val="24"/>
        </w:rPr>
        <w:t>①假设商品单价为100元，当</w:t>
      </w:r>
      <w:r>
        <w:rPr>
          <w:rFonts w:hint="eastAsia" w:ascii="Times New Roman" w:hAnsi="宋体" w:eastAsia="宋体"/>
          <w:color w:val="auto"/>
          <w:sz w:val="24"/>
          <w:szCs w:val="24"/>
          <w:lang w:val="en-US" w:eastAsia="zh-CN"/>
        </w:rPr>
        <w:t>折扣</w:t>
      </w:r>
      <w:r>
        <w:rPr>
          <w:rFonts w:hint="eastAsia" w:ascii="Times New Roman" w:hAnsi="宋体" w:eastAsia="宋体"/>
          <w:color w:val="auto"/>
          <w:sz w:val="24"/>
          <w:szCs w:val="24"/>
        </w:rPr>
        <w:t>率为</w:t>
      </w:r>
      <w:r>
        <w:rPr>
          <w:rFonts w:hint="eastAsia" w:ascii="Times New Roman" w:hAnsi="宋体" w:eastAsia="宋体"/>
          <w:color w:val="auto"/>
          <w:sz w:val="24"/>
          <w:szCs w:val="24"/>
          <w:lang w:val="en-US" w:eastAsia="zh-CN"/>
        </w:rPr>
        <w:t>80</w:t>
      </w:r>
      <w:r>
        <w:rPr>
          <w:rFonts w:hint="eastAsia" w:ascii="Times New Roman" w:hAnsi="宋体" w:eastAsia="宋体"/>
          <w:color w:val="auto"/>
          <w:sz w:val="24"/>
          <w:szCs w:val="24"/>
        </w:rPr>
        <w:t>%，则结算时该商品</w:t>
      </w:r>
      <w:r>
        <w:rPr>
          <w:rFonts w:hint="eastAsia" w:ascii="Times New Roman" w:hAnsi="宋体" w:eastAsia="宋体"/>
          <w:color w:val="auto"/>
          <w:sz w:val="24"/>
          <w:szCs w:val="24"/>
          <w:lang w:val="en-US" w:eastAsia="zh-CN"/>
        </w:rPr>
        <w:t>结算</w:t>
      </w:r>
      <w:r>
        <w:rPr>
          <w:rFonts w:hint="eastAsia" w:ascii="Times New Roman" w:hAnsi="宋体" w:eastAsia="宋体"/>
          <w:color w:val="auto"/>
          <w:sz w:val="24"/>
          <w:szCs w:val="24"/>
        </w:rPr>
        <w:t>单价为80元；</w:t>
      </w:r>
      <w:r>
        <w:rPr>
          <w:rFonts w:hint="eastAsia" w:ascii="Times New Roman" w:hAnsi="宋体" w:eastAsia="宋体"/>
          <w:color w:val="auto"/>
          <w:sz w:val="24"/>
          <w:szCs w:val="24"/>
          <w:lang w:val="en-US" w:eastAsia="zh-CN"/>
        </w:rPr>
        <w:t>折扣</w:t>
      </w:r>
      <w:r>
        <w:rPr>
          <w:rFonts w:hint="eastAsia" w:ascii="Times New Roman" w:hAnsi="宋体" w:eastAsia="宋体"/>
          <w:color w:val="auto"/>
          <w:sz w:val="24"/>
          <w:szCs w:val="24"/>
        </w:rPr>
        <w:t>率为</w:t>
      </w:r>
      <w:r>
        <w:rPr>
          <w:rFonts w:hint="eastAsia" w:ascii="Times New Roman" w:hAnsi="宋体" w:eastAsia="宋体"/>
          <w:color w:val="auto"/>
          <w:sz w:val="24"/>
          <w:szCs w:val="24"/>
          <w:lang w:val="en-US" w:eastAsia="zh-CN"/>
        </w:rPr>
        <w:t>75</w:t>
      </w:r>
      <w:r>
        <w:rPr>
          <w:rFonts w:hint="eastAsia" w:ascii="Times New Roman" w:hAnsi="宋体" w:eastAsia="宋体"/>
          <w:color w:val="auto"/>
          <w:sz w:val="24"/>
          <w:szCs w:val="24"/>
        </w:rPr>
        <w:t>%，则结算时该商品单价为75元，以此类推。</w:t>
      </w:r>
    </w:p>
    <w:p w14:paraId="2CD18F15">
      <w:pPr>
        <w:pStyle w:val="60"/>
        <w:spacing w:line="360" w:lineRule="auto"/>
        <w:rPr>
          <w:color w:val="auto"/>
        </w:rPr>
      </w:pPr>
      <w:r>
        <w:rPr>
          <w:rFonts w:hint="eastAsia" w:ascii="Times New Roman" w:hAnsi="宋体" w:eastAsia="宋体"/>
          <w:color w:val="auto"/>
          <w:sz w:val="24"/>
          <w:szCs w:val="24"/>
        </w:rPr>
        <w:fldChar w:fldCharType="begin"/>
      </w:r>
      <w:r>
        <w:rPr>
          <w:rFonts w:hint="eastAsia" w:ascii="Times New Roman" w:hAnsi="宋体" w:eastAsia="宋体"/>
          <w:color w:val="auto"/>
          <w:sz w:val="24"/>
          <w:szCs w:val="24"/>
        </w:rPr>
        <w:instrText xml:space="preserve"> = 2 \* GB3 \* MERGEFORMAT </w:instrText>
      </w:r>
      <w:r>
        <w:rPr>
          <w:rFonts w:hint="eastAsia" w:ascii="Times New Roman" w:hAnsi="宋体" w:eastAsia="宋体"/>
          <w:color w:val="auto"/>
          <w:sz w:val="24"/>
          <w:szCs w:val="24"/>
        </w:rPr>
        <w:fldChar w:fldCharType="separate"/>
      </w:r>
      <w:r>
        <w:rPr>
          <w:rFonts w:hint="eastAsia" w:ascii="Times New Roman" w:hAnsi="宋体" w:eastAsia="宋体"/>
          <w:color w:val="auto"/>
          <w:sz w:val="24"/>
          <w:szCs w:val="24"/>
        </w:rPr>
        <w:t>②</w:t>
      </w:r>
      <w:r>
        <w:rPr>
          <w:rFonts w:hint="eastAsia" w:ascii="Times New Roman" w:hAnsi="宋体" w:eastAsia="宋体"/>
          <w:color w:val="auto"/>
          <w:sz w:val="24"/>
          <w:szCs w:val="24"/>
        </w:rPr>
        <w:fldChar w:fldCharType="end"/>
      </w:r>
      <w:r>
        <w:rPr>
          <w:rFonts w:hint="eastAsia" w:ascii="Times New Roman" w:hAnsi="宋体" w:eastAsia="宋体"/>
          <w:color w:val="auto"/>
          <w:sz w:val="24"/>
          <w:szCs w:val="24"/>
        </w:rPr>
        <w:t>如遇到需去其他市场询问价格的商品，由采购人安排工作人员2名，提前3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color w:val="auto"/>
          <w:sz w:val="24"/>
          <w:szCs w:val="24"/>
          <w:lang w:eastAsia="zh-CN"/>
        </w:rPr>
        <w:t>，</w:t>
      </w:r>
      <w:r>
        <w:rPr>
          <w:rFonts w:hint="eastAsia" w:ascii="Times New Roman" w:hAnsi="宋体" w:eastAsia="宋体"/>
          <w:color w:val="auto"/>
          <w:sz w:val="24"/>
          <w:szCs w:val="24"/>
        </w:rPr>
        <w:t>作为本价格执行周期该商品供货价格核定的基数。</w:t>
      </w:r>
    </w:p>
    <w:p w14:paraId="16E2FECE">
      <w:pPr>
        <w:spacing w:line="360" w:lineRule="auto"/>
        <w:ind w:firstLine="480"/>
        <w:outlineLvl w:val="9"/>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w:t>
      </w:r>
      <w:r>
        <w:rPr>
          <w:rFonts w:hint="eastAsia" w:hAnsi="宋体"/>
          <w:bCs/>
          <w:color w:val="auto"/>
          <w:sz w:val="24"/>
          <w:szCs w:val="24"/>
        </w:rPr>
        <w:t>中标</w:t>
      </w:r>
      <w:r>
        <w:rPr>
          <w:rFonts w:hint="eastAsia" w:hAnsi="宋体"/>
          <w:bCs/>
          <w:color w:val="auto"/>
          <w:sz w:val="24"/>
          <w:szCs w:val="24"/>
          <w:lang w:val="en-US" w:eastAsia="zh-CN"/>
        </w:rPr>
        <w:t>折扣</w:t>
      </w:r>
      <w:r>
        <w:rPr>
          <w:rFonts w:hint="eastAsia" w:hAnsi="宋体"/>
          <w:bCs/>
          <w:color w:val="auto"/>
          <w:sz w:val="24"/>
          <w:szCs w:val="24"/>
        </w:rPr>
        <w:t>率在合同执行期间是固定值，商品单价按上述方式每15日定价一次。供货期间不再调价（不可抗力事件</w:t>
      </w:r>
      <w:r>
        <w:rPr>
          <w:rFonts w:hint="eastAsia" w:hAnsi="宋体"/>
          <w:bCs/>
          <w:color w:val="auto"/>
          <w:sz w:val="24"/>
          <w:szCs w:val="24"/>
          <w:lang w:eastAsia="zh-CN"/>
        </w:rPr>
        <w:t>由</w:t>
      </w:r>
      <w:r>
        <w:rPr>
          <w:rFonts w:hint="eastAsia" w:hAnsi="宋体"/>
          <w:bCs/>
          <w:color w:val="auto"/>
          <w:sz w:val="24"/>
          <w:szCs w:val="24"/>
        </w:rPr>
        <w:t>双方自行协商）。</w:t>
      </w:r>
    </w:p>
    <w:p w14:paraId="35E3B32B">
      <w:pPr>
        <w:spacing w:line="360" w:lineRule="auto"/>
        <w:ind w:firstLine="480"/>
        <w:rPr>
          <w:rFonts w:hAnsi="宋体"/>
          <w:bCs/>
          <w:color w:val="auto"/>
          <w:sz w:val="24"/>
          <w:szCs w:val="24"/>
        </w:rPr>
      </w:pPr>
      <w:r>
        <w:rPr>
          <w:rFonts w:cs="宋体" w:asciiTheme="minorEastAsia" w:hAnsiTheme="minorEastAsia" w:eastAsiaTheme="minorEastAsia"/>
          <w:color w:val="auto"/>
          <w:sz w:val="24"/>
          <w:szCs w:val="24"/>
        </w:rPr>
        <w:t>3.</w:t>
      </w:r>
      <w:r>
        <w:rPr>
          <w:rFonts w:hint="eastAsia" w:hAnsi="宋体" w:eastAsiaTheme="minorEastAsia"/>
          <w:bCs/>
          <w:color w:val="auto"/>
          <w:sz w:val="24"/>
          <w:szCs w:val="24"/>
          <w:lang w:val="en-US" w:eastAsia="zh-CN"/>
        </w:rPr>
        <w:t>乙方</w:t>
      </w:r>
      <w:r>
        <w:rPr>
          <w:rFonts w:hint="eastAsia" w:hAnsi="宋体"/>
          <w:bCs/>
          <w:color w:val="auto"/>
          <w:sz w:val="24"/>
          <w:szCs w:val="24"/>
        </w:rPr>
        <w:t>提供的《送货清单》与货品同步送达，</w:t>
      </w:r>
      <w:r>
        <w:rPr>
          <w:rFonts w:hint="eastAsia" w:hAnsi="宋体"/>
          <w:bCs/>
          <w:color w:val="auto"/>
          <w:sz w:val="24"/>
          <w:szCs w:val="24"/>
          <w:lang w:val="en-US" w:eastAsia="zh-CN"/>
        </w:rPr>
        <w:t>甲方</w:t>
      </w:r>
      <w:r>
        <w:rPr>
          <w:rFonts w:hint="eastAsia" w:hAnsi="宋体"/>
          <w:bCs/>
          <w:color w:val="auto"/>
          <w:sz w:val="24"/>
          <w:szCs w:val="24"/>
        </w:rPr>
        <w:t>、</w:t>
      </w:r>
      <w:r>
        <w:rPr>
          <w:rFonts w:hint="eastAsia" w:hAnsi="宋体"/>
          <w:bCs/>
          <w:color w:val="auto"/>
          <w:sz w:val="24"/>
          <w:szCs w:val="24"/>
          <w:lang w:val="en-US" w:eastAsia="zh-CN"/>
        </w:rPr>
        <w:t>乙方</w:t>
      </w:r>
      <w:r>
        <w:rPr>
          <w:rFonts w:hint="eastAsia" w:hAnsi="宋体"/>
          <w:bCs/>
          <w:color w:val="auto"/>
          <w:sz w:val="24"/>
          <w:szCs w:val="24"/>
        </w:rPr>
        <w:t>双方现场过秤并验收签名，最终交易重量以双方确认的过磅数为准。</w:t>
      </w:r>
    </w:p>
    <w:p w14:paraId="075CA7FB">
      <w:pPr>
        <w:spacing w:line="360" w:lineRule="auto"/>
        <w:ind w:firstLine="480"/>
        <w:rPr>
          <w:rFonts w:cs="宋体" w:asciiTheme="minorEastAsia" w:hAnsiTheme="minorEastAsia" w:eastAsiaTheme="minorEastAsia"/>
          <w:color w:val="auto"/>
          <w:sz w:val="24"/>
          <w:szCs w:val="24"/>
        </w:rPr>
      </w:pPr>
      <w:r>
        <w:rPr>
          <w:rFonts w:hint="eastAsia" w:hAnsi="宋体"/>
          <w:bCs/>
          <w:color w:val="auto"/>
          <w:sz w:val="24"/>
          <w:szCs w:val="24"/>
          <w:lang w:val="en-US" w:eastAsia="zh-CN"/>
        </w:rPr>
        <w:t>4.乙方</w:t>
      </w:r>
      <w:r>
        <w:rPr>
          <w:rFonts w:hint="eastAsia" w:ascii="宋体" w:hAnsi="Times New Roman" w:eastAsia="宋体" w:cs="Times New Roman"/>
          <w:color w:val="auto"/>
          <w:sz w:val="24"/>
          <w:szCs w:val="24"/>
          <w:highlight w:val="none"/>
          <w:lang w:val="en-US" w:eastAsia="zh-CN"/>
        </w:rPr>
        <w:t>的投标报价应包括食材采购、存储、税费、成本、利润、运输（须运输至采购人指定地点）、售后服务、装卸、人工、各类劳保、保险、责任</w:t>
      </w:r>
      <w:r>
        <w:rPr>
          <w:rFonts w:hint="eastAsia" w:ascii="宋体" w:cs="Times New Roman"/>
          <w:color w:val="auto"/>
          <w:sz w:val="24"/>
          <w:szCs w:val="24"/>
          <w:highlight w:val="none"/>
          <w:lang w:val="en-US" w:eastAsia="zh-CN"/>
        </w:rPr>
        <w:t>以及</w:t>
      </w:r>
      <w:r>
        <w:rPr>
          <w:rFonts w:hint="eastAsia" w:ascii="宋体" w:hAnsi="Times New Roman" w:eastAsia="宋体" w:cs="Times New Roman"/>
          <w:color w:val="auto"/>
          <w:sz w:val="24"/>
          <w:szCs w:val="24"/>
          <w:highlight w:val="none"/>
          <w:lang w:val="en-US" w:eastAsia="zh-CN"/>
        </w:rPr>
        <w:t>合同明示或暗示的所有一切风险责任和义务等各项应有费用。</w:t>
      </w:r>
    </w:p>
    <w:p w14:paraId="6EAB5781">
      <w:pPr>
        <w:pStyle w:val="40"/>
        <w:spacing w:before="0" w:beforeAutospacing="0" w:after="0" w:afterAutospacing="0" w:line="360" w:lineRule="auto"/>
        <w:ind w:firstLine="482"/>
        <w:outlineLvl w:val="9"/>
        <w:rPr>
          <w:b/>
          <w:bCs/>
          <w:color w:val="auto"/>
        </w:rPr>
      </w:pPr>
      <w:r>
        <w:rPr>
          <w:rFonts w:hint="eastAsia"/>
          <w:b/>
          <w:bCs/>
          <w:color w:val="auto"/>
        </w:rPr>
        <w:t>五、采购计划</w:t>
      </w:r>
    </w:p>
    <w:p w14:paraId="56BD016C">
      <w:pPr>
        <w:pStyle w:val="40"/>
        <w:spacing w:before="0" w:beforeAutospacing="0" w:after="0" w:afterAutospacing="0" w:line="360" w:lineRule="auto"/>
        <w:outlineLvl w:val="9"/>
        <w:rPr>
          <w:color w:val="auto"/>
        </w:rPr>
      </w:pPr>
      <w:r>
        <w:rPr>
          <w:rFonts w:hint="eastAsia"/>
          <w:color w:val="auto"/>
          <w:lang w:val="en-US" w:eastAsia="zh-CN"/>
        </w:rPr>
        <w:t>1</w:t>
      </w:r>
      <w:r>
        <w:rPr>
          <w:rFonts w:hint="eastAsia"/>
          <w:color w:val="auto"/>
        </w:rPr>
        <w:t>.</w:t>
      </w:r>
      <w:r>
        <w:rPr>
          <w:rFonts w:hint="eastAsia"/>
          <w:color w:val="auto"/>
          <w:szCs w:val="20"/>
        </w:rPr>
        <w:t>采购计划中品种及数量均为预估，实际消费与采购计划有偏差为正常情况。</w:t>
      </w:r>
    </w:p>
    <w:p w14:paraId="0758DE34">
      <w:pPr>
        <w:pStyle w:val="40"/>
        <w:spacing w:before="0" w:beforeAutospacing="0" w:after="0" w:afterAutospacing="0" w:line="360" w:lineRule="auto"/>
        <w:outlineLvl w:val="9"/>
        <w:rPr>
          <w:color w:val="auto"/>
        </w:rPr>
      </w:pPr>
      <w:r>
        <w:rPr>
          <w:rFonts w:hint="eastAsia"/>
          <w:color w:val="auto"/>
          <w:lang w:val="en-US" w:eastAsia="zh-CN"/>
        </w:rPr>
        <w:t>2</w:t>
      </w:r>
      <w:r>
        <w:rPr>
          <w:color w:val="auto"/>
        </w:rPr>
        <w:t>.</w:t>
      </w:r>
      <w:r>
        <w:rPr>
          <w:rFonts w:hint="eastAsia"/>
          <w:color w:val="auto"/>
        </w:rPr>
        <w:t>甲方有权根据食材生产季节、天气、市场价格情况等协商调整每期采购计划中食材品种和数量。乙方必须能保证提供丰富的品种供采购方选择。</w:t>
      </w:r>
    </w:p>
    <w:p w14:paraId="361ECC2E">
      <w:pPr>
        <w:pStyle w:val="40"/>
        <w:spacing w:before="0" w:beforeAutospacing="0" w:after="0" w:afterAutospacing="0" w:line="360" w:lineRule="auto"/>
        <w:ind w:firstLine="482"/>
        <w:outlineLvl w:val="9"/>
        <w:rPr>
          <w:b/>
          <w:bCs/>
          <w:color w:val="auto"/>
        </w:rPr>
      </w:pPr>
      <w:r>
        <w:rPr>
          <w:rFonts w:hint="eastAsia"/>
          <w:b/>
          <w:bCs/>
          <w:color w:val="auto"/>
        </w:rPr>
        <w:t>六、下订单订货</w:t>
      </w:r>
    </w:p>
    <w:p w14:paraId="1FC98DBC">
      <w:pPr>
        <w:pStyle w:val="40"/>
        <w:spacing w:before="0" w:beforeAutospacing="0" w:after="0" w:afterAutospacing="0" w:line="360" w:lineRule="auto"/>
        <w:outlineLvl w:val="9"/>
        <w:rPr>
          <w:color w:val="auto"/>
        </w:rPr>
      </w:pPr>
      <w:r>
        <w:rPr>
          <w:rFonts w:hint="eastAsia"/>
          <w:color w:val="auto"/>
        </w:rPr>
        <w:t>1. 甲方每天16</w:t>
      </w:r>
      <w:r>
        <w:rPr>
          <w:rFonts w:hint="eastAsia"/>
          <w:color w:val="auto"/>
          <w:lang w:eastAsia="zh-CN"/>
        </w:rPr>
        <w:t>:</w:t>
      </w:r>
      <w:r>
        <w:rPr>
          <w:rFonts w:hint="eastAsia"/>
          <w:color w:val="auto"/>
        </w:rPr>
        <w:t>00前向乙方下达第二天的订单，以书面或电子稿形式通知乙方，订单内容包括名称、种类、规格、数量、运送时间、送达地点、订单联系人等具体要求。</w:t>
      </w:r>
    </w:p>
    <w:p w14:paraId="5D69997A">
      <w:pPr>
        <w:pStyle w:val="40"/>
        <w:spacing w:before="0" w:beforeAutospacing="0" w:after="0" w:afterAutospacing="0" w:line="360" w:lineRule="auto"/>
        <w:outlineLvl w:val="9"/>
        <w:rPr>
          <w:rFonts w:hint="eastAsia"/>
          <w:color w:val="auto"/>
        </w:rPr>
      </w:pPr>
      <w:r>
        <w:rPr>
          <w:rFonts w:hint="eastAsia"/>
          <w:color w:val="auto"/>
        </w:rPr>
        <w:t>2.</w:t>
      </w:r>
      <w:r>
        <w:rPr>
          <w:color w:val="auto"/>
        </w:rPr>
        <w:t xml:space="preserve"> </w:t>
      </w:r>
      <w:r>
        <w:rPr>
          <w:rFonts w:hint="eastAsia"/>
          <w:color w:val="auto"/>
        </w:rPr>
        <w:t>乙方接到甲方订单后，个别品种因缺货而无法提供的，乙方应在接到订单</w:t>
      </w:r>
      <w:r>
        <w:rPr>
          <w:rFonts w:hint="eastAsia"/>
          <w:color w:val="auto"/>
          <w:lang w:eastAsia="zh-CN"/>
        </w:rPr>
        <w:t>后两个</w:t>
      </w:r>
      <w:r>
        <w:rPr>
          <w:rFonts w:hint="eastAsia"/>
          <w:color w:val="auto"/>
        </w:rPr>
        <w:t>小时内及时知会甲方并协商好解决方法。</w:t>
      </w:r>
    </w:p>
    <w:p w14:paraId="50477E47">
      <w:pPr>
        <w:pStyle w:val="40"/>
        <w:spacing w:before="0" w:beforeAutospacing="0" w:after="0" w:afterAutospacing="0" w:line="360" w:lineRule="auto"/>
        <w:outlineLvl w:val="9"/>
        <w:rPr>
          <w:rFonts w:hint="eastAsia"/>
          <w:color w:val="auto"/>
        </w:rPr>
      </w:pPr>
      <w:r>
        <w:rPr>
          <w:rFonts w:hint="eastAsia"/>
          <w:color w:val="auto"/>
          <w:lang w:val="en-US" w:eastAsia="zh-CN"/>
        </w:rPr>
        <w:t>3.</w:t>
      </w:r>
      <w:r>
        <w:rPr>
          <w:rFonts w:hint="eastAsia"/>
          <w:color w:val="auto"/>
        </w:rPr>
        <w:t>如有特殊原因</w:t>
      </w:r>
      <w:r>
        <w:rPr>
          <w:rFonts w:hint="eastAsia"/>
          <w:color w:val="auto"/>
          <w:lang w:eastAsia="zh-CN"/>
        </w:rPr>
        <w:t>，</w:t>
      </w:r>
      <w:r>
        <w:rPr>
          <w:rFonts w:hint="eastAsia"/>
          <w:color w:val="auto"/>
        </w:rPr>
        <w:t>甲方有权取消订单。</w:t>
      </w:r>
    </w:p>
    <w:p w14:paraId="3C01A2CE">
      <w:pPr>
        <w:pStyle w:val="40"/>
        <w:spacing w:before="0" w:beforeAutospacing="0" w:after="0" w:afterAutospacing="0" w:line="360" w:lineRule="auto"/>
        <w:ind w:firstLine="482"/>
        <w:outlineLvl w:val="9"/>
        <w:rPr>
          <w:b/>
          <w:bCs/>
          <w:color w:val="auto"/>
        </w:rPr>
      </w:pPr>
      <w:r>
        <w:rPr>
          <w:rFonts w:hint="eastAsia"/>
          <w:b/>
          <w:bCs/>
          <w:color w:val="auto"/>
        </w:rPr>
        <w:t>七、交货</w:t>
      </w:r>
    </w:p>
    <w:p w14:paraId="2D1B4AA0">
      <w:pPr>
        <w:widowControl/>
        <w:spacing w:line="360" w:lineRule="auto"/>
        <w:ind w:firstLine="480"/>
        <w:rPr>
          <w:rFonts w:hAnsi="宋体"/>
          <w:color w:val="auto"/>
          <w:sz w:val="24"/>
          <w:szCs w:val="24"/>
        </w:rPr>
      </w:pPr>
      <w:r>
        <w:rPr>
          <w:rFonts w:hint="eastAsia" w:hAnsi="宋体"/>
          <w:color w:val="auto"/>
          <w:sz w:val="24"/>
          <w:szCs w:val="24"/>
        </w:rPr>
        <w:t>1.</w:t>
      </w:r>
      <w:r>
        <w:rPr>
          <w:rFonts w:hint="eastAsia" w:hAnsi="宋体"/>
          <w:color w:val="auto"/>
          <w:sz w:val="24"/>
          <w:szCs w:val="24"/>
          <w:lang w:val="en-US" w:eastAsia="zh-CN"/>
        </w:rPr>
        <w:t>乙方</w:t>
      </w:r>
      <w:r>
        <w:rPr>
          <w:rFonts w:hint="eastAsia" w:hAnsi="宋体"/>
          <w:color w:val="auto"/>
          <w:sz w:val="24"/>
          <w:szCs w:val="24"/>
        </w:rPr>
        <w:t>每天早上</w:t>
      </w:r>
      <w:r>
        <w:rPr>
          <w:rFonts w:hAnsi="宋体"/>
          <w:color w:val="auto"/>
          <w:sz w:val="24"/>
          <w:szCs w:val="24"/>
        </w:rPr>
        <w:t>7</w:t>
      </w:r>
      <w:r>
        <w:rPr>
          <w:rFonts w:hint="eastAsia" w:hAnsi="宋体"/>
          <w:color w:val="auto"/>
          <w:sz w:val="24"/>
          <w:szCs w:val="24"/>
          <w:lang w:eastAsia="zh-CN"/>
        </w:rPr>
        <w:t>:</w:t>
      </w:r>
      <w:r>
        <w:rPr>
          <w:rFonts w:hAnsi="宋体"/>
          <w:color w:val="auto"/>
          <w:sz w:val="24"/>
          <w:szCs w:val="24"/>
        </w:rPr>
        <w:t>0</w:t>
      </w:r>
      <w:r>
        <w:rPr>
          <w:rFonts w:hint="eastAsia" w:hAnsi="宋体"/>
          <w:color w:val="auto"/>
          <w:sz w:val="24"/>
          <w:szCs w:val="24"/>
        </w:rPr>
        <w:t>0前将订单内所有食材送到采购人指定的地点并配送完毕，供应商提供《送货清单》一式多份，双方现场过秤并验收签名，作结算凭证。</w:t>
      </w:r>
    </w:p>
    <w:p w14:paraId="37DF8BF1">
      <w:pPr>
        <w:pStyle w:val="40"/>
        <w:spacing w:before="0" w:beforeAutospacing="0" w:after="0" w:afterAutospacing="0" w:line="360" w:lineRule="auto"/>
        <w:outlineLvl w:val="9"/>
        <w:rPr>
          <w:color w:val="auto"/>
        </w:rPr>
      </w:pPr>
      <w:r>
        <w:rPr>
          <w:rFonts w:hint="eastAsia"/>
          <w:color w:val="auto"/>
        </w:rPr>
        <w:t>2.所有品种按除箱净重过磅，最终交易重量以双方确认的过磅数为准。</w:t>
      </w:r>
    </w:p>
    <w:p w14:paraId="44107E2B">
      <w:pPr>
        <w:pStyle w:val="40"/>
        <w:spacing w:before="0" w:beforeAutospacing="0" w:after="0" w:afterAutospacing="0" w:line="360" w:lineRule="auto"/>
        <w:outlineLvl w:val="9"/>
        <w:rPr>
          <w:color w:val="auto"/>
        </w:rPr>
      </w:pPr>
      <w:r>
        <w:rPr>
          <w:rFonts w:hint="eastAsia"/>
          <w:color w:val="auto"/>
        </w:rPr>
        <w:t>3.乙方送货人员负责将货物从车上搬到</w:t>
      </w:r>
      <w:r>
        <w:rPr>
          <w:rFonts w:hint="eastAsia"/>
          <w:color w:val="auto"/>
          <w:lang w:eastAsia="zh-CN"/>
        </w:rPr>
        <w:t>秤</w:t>
      </w:r>
      <w:r>
        <w:rPr>
          <w:rFonts w:hint="eastAsia"/>
          <w:color w:val="auto"/>
        </w:rPr>
        <w:t>上过磅，然后放到小车上，由甲方食堂人员负责拉到</w:t>
      </w:r>
      <w:r>
        <w:rPr>
          <w:rFonts w:hint="eastAsia"/>
          <w:color w:val="auto"/>
          <w:lang w:eastAsia="zh-CN"/>
        </w:rPr>
        <w:t>各自食用</w:t>
      </w:r>
      <w:r>
        <w:rPr>
          <w:rFonts w:hint="eastAsia"/>
          <w:color w:val="auto"/>
        </w:rPr>
        <w:t>点。</w:t>
      </w:r>
    </w:p>
    <w:p w14:paraId="0548FDBE">
      <w:pPr>
        <w:pStyle w:val="40"/>
        <w:spacing w:before="0" w:beforeAutospacing="0" w:after="0" w:afterAutospacing="0" w:line="360" w:lineRule="auto"/>
        <w:rPr>
          <w:color w:val="auto"/>
          <w:szCs w:val="20"/>
        </w:rPr>
      </w:pPr>
      <w:r>
        <w:rPr>
          <w:color w:val="auto"/>
          <w:szCs w:val="20"/>
        </w:rPr>
        <w:t>4</w:t>
      </w:r>
      <w:r>
        <w:rPr>
          <w:rFonts w:hint="eastAsia"/>
          <w:color w:val="auto"/>
          <w:szCs w:val="20"/>
        </w:rPr>
        <w:t>.如遇特殊、紧急情况，甲方当天下单，乙方在接到当天的采购需求计划后，于三小时之内将所需物资配送到位。甲乙双方现场对食材数量、品质进行验收登记。除特殊原因（须提前告知甲方并经甲方认可），若乙方无法做到，甲方可视作当月一次考核不合格记录。</w:t>
      </w:r>
    </w:p>
    <w:p w14:paraId="75252D6B">
      <w:pPr>
        <w:pStyle w:val="40"/>
        <w:spacing w:before="0" w:beforeAutospacing="0" w:after="0" w:afterAutospacing="0" w:line="360" w:lineRule="auto"/>
        <w:rPr>
          <w:color w:val="auto"/>
        </w:rPr>
      </w:pPr>
      <w:r>
        <w:rPr>
          <w:color w:val="auto"/>
          <w:szCs w:val="20"/>
        </w:rPr>
        <w:t>5</w:t>
      </w:r>
      <w:r>
        <w:rPr>
          <w:rFonts w:hint="eastAsia"/>
          <w:color w:val="auto"/>
          <w:szCs w:val="20"/>
        </w:rPr>
        <w:t>.</w:t>
      </w:r>
      <w:r>
        <w:rPr>
          <w:rFonts w:hint="eastAsia" w:ascii="宋体"/>
          <w:color w:val="auto"/>
        </w:rPr>
        <w:t>包括非正常工作时间段在内，甲方因特殊情况或任务需要临时增加订单时，乙方应提供应急配送服务。乙方必须</w:t>
      </w:r>
      <w:r>
        <w:rPr>
          <w:rFonts w:hint="eastAsia"/>
          <w:color w:val="auto"/>
        </w:rPr>
        <w:t>在</w:t>
      </w:r>
      <w:r>
        <w:rPr>
          <w:rFonts w:hint="eastAsia" w:ascii="宋体"/>
          <w:color w:val="auto"/>
        </w:rPr>
        <w:t>接到通知</w:t>
      </w:r>
      <w:r>
        <w:rPr>
          <w:rFonts w:hint="eastAsia"/>
          <w:color w:val="auto"/>
        </w:rPr>
        <w:t>三</w:t>
      </w:r>
      <w:r>
        <w:rPr>
          <w:rFonts w:hint="eastAsia" w:ascii="宋体"/>
          <w:color w:val="auto"/>
        </w:rPr>
        <w:t>小时内将新增的</w:t>
      </w:r>
      <w:r>
        <w:rPr>
          <w:rFonts w:hint="eastAsia"/>
          <w:color w:val="auto"/>
        </w:rPr>
        <w:t>食材</w:t>
      </w:r>
      <w:r>
        <w:rPr>
          <w:rFonts w:hint="eastAsia" w:ascii="宋体"/>
          <w:color w:val="auto"/>
        </w:rPr>
        <w:t>保质保量配送至</w:t>
      </w:r>
      <w:r>
        <w:rPr>
          <w:rFonts w:hint="eastAsia"/>
          <w:color w:val="auto"/>
        </w:rPr>
        <w:t>甲方指定的地点</w:t>
      </w:r>
      <w:r>
        <w:rPr>
          <w:rFonts w:hint="eastAsia" w:ascii="宋体"/>
          <w:color w:val="auto"/>
        </w:rPr>
        <w:t>。</w:t>
      </w:r>
    </w:p>
    <w:p w14:paraId="02F82C79">
      <w:pPr>
        <w:pStyle w:val="40"/>
        <w:spacing w:before="0" w:beforeAutospacing="0" w:after="0" w:afterAutospacing="0" w:line="360" w:lineRule="auto"/>
        <w:ind w:firstLine="482"/>
        <w:outlineLvl w:val="9"/>
        <w:rPr>
          <w:b/>
          <w:bCs/>
          <w:color w:val="auto"/>
        </w:rPr>
      </w:pPr>
      <w:r>
        <w:rPr>
          <w:rFonts w:hint="eastAsia"/>
          <w:b/>
          <w:bCs/>
          <w:color w:val="auto"/>
        </w:rPr>
        <w:t>八、验收标准及退货依据</w:t>
      </w:r>
    </w:p>
    <w:p w14:paraId="21F774E2">
      <w:pPr>
        <w:spacing w:line="360" w:lineRule="auto"/>
        <w:ind w:firstLine="480"/>
        <w:outlineLvl w:val="9"/>
        <w:rPr>
          <w:rFonts w:hAnsi="宋体" w:cs="宋体"/>
          <w:b/>
          <w:color w:val="auto"/>
          <w:sz w:val="24"/>
          <w:szCs w:val="24"/>
        </w:rPr>
      </w:pPr>
      <w:r>
        <w:rPr>
          <w:rFonts w:hint="eastAsia" w:ascii="宋体" w:hAnsi="宋体" w:cs="宋体"/>
          <w:bCs/>
          <w:color w:val="auto"/>
          <w:sz w:val="24"/>
          <w:szCs w:val="24"/>
        </w:rPr>
        <w:t>1.猪肉类</w:t>
      </w:r>
    </w:p>
    <w:p w14:paraId="46E25FED">
      <w:pPr>
        <w:spacing w:line="360" w:lineRule="auto"/>
        <w:ind w:firstLine="480"/>
        <w:outlineLvl w:val="9"/>
        <w:rPr>
          <w:rFonts w:hAnsi="宋体" w:cs="宋体"/>
          <w:color w:val="auto"/>
          <w:sz w:val="24"/>
          <w:szCs w:val="24"/>
        </w:rPr>
      </w:pPr>
      <w:r>
        <w:rPr>
          <w:rFonts w:hint="eastAsia" w:ascii="宋体" w:hAnsi="宋体" w:cs="宋体"/>
          <w:color w:val="auto"/>
          <w:sz w:val="24"/>
          <w:szCs w:val="24"/>
        </w:rPr>
        <w:t>（1）总体要求：本次招标所需标的物以冷鲜肉为主。乙方保证正规的进货渠道，所供标的物必须卫生、清洁、新鲜、无污染、无假冒伪劣、无过期变质及“三无”商品，符合《</w:t>
      </w:r>
      <w:r>
        <w:rPr>
          <w:rFonts w:hint="eastAsia" w:ascii="宋体" w:hAnsi="宋体" w:cs="宋体"/>
          <w:color w:val="auto"/>
          <w:sz w:val="24"/>
          <w:szCs w:val="24"/>
          <w:lang w:eastAsia="zh-CN"/>
        </w:rPr>
        <w:t>中华人民共和国食品安全法</w:t>
      </w:r>
      <w:r>
        <w:rPr>
          <w:rFonts w:hint="eastAsia" w:ascii="宋体" w:hAnsi="宋体" w:cs="宋体"/>
          <w:color w:val="auto"/>
          <w:sz w:val="24"/>
          <w:szCs w:val="24"/>
        </w:rPr>
        <w:t>》、GB 9959.1-2001等法规要求和国标标准。</w:t>
      </w:r>
    </w:p>
    <w:p w14:paraId="40CED3BD">
      <w:pPr>
        <w:spacing w:line="360" w:lineRule="auto"/>
        <w:ind w:firstLine="480"/>
        <w:outlineLvl w:val="9"/>
        <w:rPr>
          <w:rFonts w:hAnsi="宋体"/>
          <w:color w:val="auto"/>
          <w:sz w:val="24"/>
          <w:szCs w:val="22"/>
        </w:rPr>
      </w:pPr>
      <w:r>
        <w:rPr>
          <w:rFonts w:hint="eastAsia" w:ascii="宋体" w:hAnsi="宋体" w:cs="宋体"/>
          <w:color w:val="auto"/>
          <w:sz w:val="24"/>
          <w:szCs w:val="24"/>
        </w:rPr>
        <w:t>（2）具体标准：片猪</w:t>
      </w:r>
      <w:r>
        <w:rPr>
          <w:rFonts w:hint="eastAsia" w:ascii="宋体" w:hAnsi="宋体" w:cs="宋体"/>
          <w:color w:val="auto"/>
          <w:sz w:val="24"/>
          <w:szCs w:val="22"/>
        </w:rPr>
        <w:t>肉生产原料应来自非疫区，并持有产地动物防疫监督机构出具的检疫证明</w:t>
      </w:r>
      <w:r>
        <w:rPr>
          <w:rFonts w:hint="eastAsia" w:hAnsi="宋体"/>
          <w:color w:val="auto"/>
          <w:sz w:val="24"/>
          <w:szCs w:val="22"/>
        </w:rPr>
        <w:t>，严禁公（母）种猪及晚阉猪用于加工猪肉；片猪肉前膀后座丰满，肋条花层好，颜色正常，胴体修割整齐干净，去头（蹄、尾）、槽头肉、内脏、三腺、奶头、残毛，分级以鲜片猪肉的</w:t>
      </w:r>
      <w:r>
        <w:rPr>
          <w:rFonts w:hint="eastAsia" w:hAnsi="宋体"/>
          <w:color w:val="auto"/>
          <w:sz w:val="24"/>
          <w:szCs w:val="22"/>
          <w:lang w:eastAsia="zh-CN"/>
        </w:rPr>
        <w:t>第六，</w:t>
      </w:r>
      <w:r>
        <w:rPr>
          <w:rFonts w:hint="eastAsia" w:hAnsi="宋体"/>
          <w:color w:val="auto"/>
          <w:sz w:val="24"/>
          <w:szCs w:val="22"/>
        </w:rPr>
        <w:t>第七肋骨中间平行至第六胸椎刺突前下方（除皮后）的脂肪层厚度为准，脂肪层厚度在1.0</w:t>
      </w:r>
      <w:r>
        <w:rPr>
          <w:rFonts w:hint="eastAsia" w:hAnsi="宋体"/>
          <w:color w:val="auto"/>
          <w:sz w:val="24"/>
          <w:szCs w:val="22"/>
          <w:lang w:eastAsia="zh-CN"/>
        </w:rPr>
        <w:t>～</w:t>
      </w:r>
      <w:r>
        <w:rPr>
          <w:rFonts w:hint="eastAsia" w:hAnsi="宋体"/>
          <w:color w:val="auto"/>
          <w:sz w:val="24"/>
          <w:szCs w:val="22"/>
        </w:rPr>
        <w:t>2.5cm以内，鲜片猪肉重在25公斤以上40公斤以内，劈半、整修符合国家二级标准。统排去尾骨、前脖骨，不得带膘油。猪蹄去毛，无破损、血斑，带筋。（详见附表）</w:t>
      </w:r>
    </w:p>
    <w:p w14:paraId="558C087E">
      <w:pPr>
        <w:spacing w:line="360" w:lineRule="auto"/>
        <w:ind w:firstLine="480"/>
        <w:outlineLvl w:val="9"/>
        <w:rPr>
          <w:rFonts w:hAnsi="宋体"/>
          <w:color w:val="auto"/>
          <w:sz w:val="24"/>
          <w:szCs w:val="22"/>
        </w:rPr>
      </w:pPr>
      <w:r>
        <w:rPr>
          <w:rFonts w:hint="eastAsia" w:hAnsi="宋体"/>
          <w:color w:val="auto"/>
          <w:sz w:val="24"/>
          <w:szCs w:val="22"/>
        </w:rPr>
        <w:t>附表：猪肉相关技术指标</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17"/>
        <w:gridCol w:w="2279"/>
        <w:gridCol w:w="5194"/>
      </w:tblGrid>
      <w:tr w14:paraId="004E1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59D42139">
            <w:pPr>
              <w:ind w:firstLine="0"/>
              <w:jc w:val="center"/>
              <w:outlineLvl w:val="9"/>
              <w:rPr>
                <w:rFonts w:hAnsi="宋体"/>
                <w:color w:val="auto"/>
                <w:sz w:val="24"/>
              </w:rPr>
            </w:pPr>
            <w:r>
              <w:rPr>
                <w:rFonts w:hint="eastAsia" w:hAnsi="宋体"/>
                <w:color w:val="auto"/>
                <w:sz w:val="24"/>
              </w:rPr>
              <w:t>序号</w:t>
            </w:r>
          </w:p>
        </w:tc>
        <w:tc>
          <w:tcPr>
            <w:tcW w:w="3696" w:type="dxa"/>
            <w:gridSpan w:val="2"/>
            <w:tcBorders>
              <w:top w:val="single" w:color="000000" w:sz="4" w:space="0"/>
              <w:left w:val="single" w:color="000000" w:sz="4" w:space="0"/>
              <w:bottom w:val="single" w:color="000000" w:sz="4" w:space="0"/>
              <w:right w:val="single" w:color="000000" w:sz="4" w:space="0"/>
            </w:tcBorders>
            <w:noWrap w:val="0"/>
            <w:vAlign w:val="center"/>
          </w:tcPr>
          <w:p w14:paraId="08C1C4A9">
            <w:pPr>
              <w:jc w:val="center"/>
              <w:outlineLvl w:val="9"/>
              <w:rPr>
                <w:rFonts w:hAnsi="宋体"/>
                <w:color w:val="auto"/>
                <w:sz w:val="24"/>
              </w:rPr>
            </w:pPr>
            <w:r>
              <w:rPr>
                <w:rFonts w:hint="eastAsia" w:hAnsi="宋体"/>
                <w:color w:val="auto"/>
                <w:sz w:val="24"/>
              </w:rPr>
              <w:t>项目</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E2E7852">
            <w:pPr>
              <w:jc w:val="center"/>
              <w:outlineLvl w:val="9"/>
              <w:rPr>
                <w:rFonts w:hAnsi="宋体"/>
                <w:color w:val="auto"/>
                <w:sz w:val="24"/>
              </w:rPr>
            </w:pPr>
            <w:r>
              <w:rPr>
                <w:rFonts w:hint="eastAsia" w:hAnsi="宋体"/>
                <w:color w:val="auto"/>
                <w:sz w:val="24"/>
              </w:rPr>
              <w:t>标准</w:t>
            </w:r>
          </w:p>
        </w:tc>
      </w:tr>
      <w:tr w14:paraId="38231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2D8F3C7B">
            <w:pPr>
              <w:ind w:firstLine="0"/>
              <w:jc w:val="center"/>
              <w:outlineLvl w:val="9"/>
              <w:rPr>
                <w:rFonts w:hAnsi="宋体"/>
                <w:color w:val="auto"/>
                <w:sz w:val="24"/>
                <w:szCs w:val="24"/>
              </w:rPr>
            </w:pPr>
            <w:r>
              <w:rPr>
                <w:rFonts w:hint="eastAsia" w:hAnsi="宋体"/>
                <w:color w:val="auto"/>
                <w:sz w:val="24"/>
                <w:szCs w:val="24"/>
              </w:rPr>
              <w:t>1</w:t>
            </w:r>
          </w:p>
        </w:tc>
        <w:tc>
          <w:tcPr>
            <w:tcW w:w="14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9A99DD6">
            <w:pPr>
              <w:ind w:firstLine="0"/>
              <w:jc w:val="center"/>
              <w:outlineLvl w:val="9"/>
              <w:rPr>
                <w:rFonts w:hAnsi="宋体"/>
                <w:color w:val="auto"/>
                <w:sz w:val="24"/>
                <w:szCs w:val="24"/>
              </w:rPr>
            </w:pPr>
            <w:r>
              <w:rPr>
                <w:rFonts w:hint="eastAsia" w:hAnsi="宋体"/>
                <w:color w:val="auto"/>
                <w:sz w:val="24"/>
                <w:szCs w:val="24"/>
              </w:rPr>
              <w:t>原料</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EB526E0">
            <w:pPr>
              <w:jc w:val="center"/>
              <w:outlineLvl w:val="9"/>
              <w:rPr>
                <w:rFonts w:hAnsi="宋体"/>
                <w:color w:val="auto"/>
                <w:sz w:val="24"/>
                <w:szCs w:val="24"/>
              </w:rPr>
            </w:pP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CB04EBE">
            <w:pPr>
              <w:ind w:firstLine="0"/>
              <w:outlineLvl w:val="9"/>
              <w:rPr>
                <w:rFonts w:hAnsi="宋体"/>
                <w:color w:val="auto"/>
                <w:sz w:val="24"/>
                <w:szCs w:val="24"/>
              </w:rPr>
            </w:pPr>
            <w:r>
              <w:rPr>
                <w:rFonts w:hint="eastAsia" w:hAnsi="宋体"/>
                <w:color w:val="auto"/>
                <w:sz w:val="24"/>
                <w:szCs w:val="24"/>
              </w:rPr>
              <w:t>生猪应来自非疫区，并持有产地动物防疫监督机构出具的检疫证明。</w:t>
            </w:r>
          </w:p>
        </w:tc>
      </w:tr>
      <w:tr w14:paraId="3104D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622073E0">
            <w:pPr>
              <w:ind w:firstLine="0"/>
              <w:jc w:val="center"/>
              <w:outlineLvl w:val="9"/>
              <w:rPr>
                <w:rFonts w:hAnsi="宋体"/>
                <w:color w:val="auto"/>
                <w:sz w:val="24"/>
                <w:szCs w:val="24"/>
              </w:rPr>
            </w:pPr>
            <w:r>
              <w:rPr>
                <w:rFonts w:hint="eastAsia" w:hAnsi="宋体"/>
                <w:color w:val="auto"/>
                <w:sz w:val="24"/>
                <w:szCs w:val="24"/>
              </w:rPr>
              <w:t>2</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87AEC">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60BE7060">
            <w:pPr>
              <w:jc w:val="center"/>
              <w:outlineLvl w:val="9"/>
              <w:rPr>
                <w:rFonts w:hAnsi="宋体"/>
                <w:color w:val="auto"/>
                <w:sz w:val="24"/>
                <w:szCs w:val="24"/>
              </w:rPr>
            </w:pP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55B69EC0">
            <w:pPr>
              <w:ind w:firstLine="0"/>
              <w:outlineLvl w:val="9"/>
              <w:rPr>
                <w:rFonts w:hAnsi="宋体"/>
                <w:color w:val="auto"/>
                <w:sz w:val="24"/>
                <w:szCs w:val="24"/>
              </w:rPr>
            </w:pPr>
            <w:r>
              <w:rPr>
                <w:rFonts w:hint="eastAsia" w:hAnsi="宋体"/>
                <w:color w:val="auto"/>
                <w:sz w:val="24"/>
                <w:szCs w:val="24"/>
              </w:rPr>
              <w:t>公、母种猪及晚阉割猪不得用于加工鲜、冻片猪肉。</w:t>
            </w:r>
          </w:p>
        </w:tc>
      </w:tr>
      <w:tr w14:paraId="5B96C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070A5D9C">
            <w:pPr>
              <w:ind w:firstLine="0"/>
              <w:jc w:val="center"/>
              <w:outlineLvl w:val="9"/>
              <w:rPr>
                <w:rFonts w:hAnsi="宋体"/>
                <w:color w:val="auto"/>
                <w:sz w:val="24"/>
                <w:szCs w:val="24"/>
              </w:rPr>
            </w:pPr>
            <w:r>
              <w:rPr>
                <w:rFonts w:hint="eastAsia" w:hAnsi="宋体"/>
                <w:color w:val="auto"/>
                <w:sz w:val="24"/>
                <w:szCs w:val="24"/>
              </w:rPr>
              <w:t>3</w:t>
            </w:r>
          </w:p>
        </w:tc>
        <w:tc>
          <w:tcPr>
            <w:tcW w:w="1417" w:type="dxa"/>
            <w:vMerge w:val="restart"/>
            <w:tcBorders>
              <w:top w:val="single" w:color="000000" w:sz="4" w:space="0"/>
              <w:left w:val="single" w:color="000000" w:sz="4" w:space="0"/>
              <w:bottom w:val="single" w:color="000000" w:sz="4" w:space="0"/>
              <w:right w:val="single" w:color="000000" w:sz="4" w:space="0"/>
            </w:tcBorders>
            <w:noWrap w:val="0"/>
            <w:vAlign w:val="center"/>
          </w:tcPr>
          <w:p w14:paraId="4C2BB2B6">
            <w:pPr>
              <w:ind w:firstLine="0"/>
              <w:jc w:val="center"/>
              <w:outlineLvl w:val="9"/>
              <w:rPr>
                <w:rFonts w:hAnsi="宋体"/>
                <w:color w:val="auto"/>
                <w:sz w:val="24"/>
                <w:szCs w:val="24"/>
              </w:rPr>
            </w:pPr>
            <w:r>
              <w:rPr>
                <w:rFonts w:hint="eastAsia" w:hAnsi="宋体"/>
                <w:color w:val="auto"/>
                <w:sz w:val="24"/>
                <w:szCs w:val="24"/>
              </w:rPr>
              <w:t>屠宰加工</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8CE4AC0">
            <w:pPr>
              <w:ind w:firstLine="0"/>
              <w:jc w:val="center"/>
              <w:outlineLvl w:val="9"/>
              <w:rPr>
                <w:rFonts w:hAnsi="宋体"/>
                <w:color w:val="auto"/>
                <w:sz w:val="24"/>
                <w:szCs w:val="24"/>
              </w:rPr>
            </w:pPr>
            <w:r>
              <w:rPr>
                <w:rFonts w:hint="eastAsia" w:hAnsi="宋体"/>
                <w:color w:val="auto"/>
                <w:sz w:val="24"/>
                <w:szCs w:val="24"/>
              </w:rPr>
              <w:t>去头和槽头肉</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B798497">
            <w:pPr>
              <w:ind w:firstLine="0"/>
              <w:outlineLvl w:val="9"/>
              <w:rPr>
                <w:rFonts w:hAnsi="宋体"/>
                <w:color w:val="auto"/>
                <w:sz w:val="24"/>
                <w:szCs w:val="24"/>
              </w:rPr>
            </w:pPr>
            <w:r>
              <w:rPr>
                <w:rFonts w:hint="eastAsia" w:hAnsi="宋体"/>
                <w:color w:val="auto"/>
                <w:sz w:val="24"/>
                <w:szCs w:val="24"/>
              </w:rPr>
              <w:t>按“平头”规格割下猪头。齐第一颈椎与之垂直线割去槽头肉和血刀肉。</w:t>
            </w:r>
          </w:p>
        </w:tc>
      </w:tr>
      <w:tr w14:paraId="416E4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02ED2C73">
            <w:pPr>
              <w:ind w:firstLine="0"/>
              <w:jc w:val="center"/>
              <w:outlineLvl w:val="9"/>
              <w:rPr>
                <w:rFonts w:hAnsi="宋体"/>
                <w:color w:val="auto"/>
                <w:sz w:val="24"/>
                <w:szCs w:val="24"/>
              </w:rPr>
            </w:pPr>
            <w:r>
              <w:rPr>
                <w:rFonts w:hint="eastAsia" w:hAnsi="宋体"/>
                <w:color w:val="auto"/>
                <w:sz w:val="24"/>
                <w:szCs w:val="24"/>
              </w:rPr>
              <w:t>4</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D7164">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030A6138">
            <w:pPr>
              <w:ind w:firstLine="0"/>
              <w:jc w:val="center"/>
              <w:outlineLvl w:val="9"/>
              <w:rPr>
                <w:rFonts w:hAnsi="宋体"/>
                <w:color w:val="auto"/>
                <w:sz w:val="24"/>
                <w:szCs w:val="24"/>
              </w:rPr>
            </w:pPr>
            <w:r>
              <w:rPr>
                <w:rFonts w:hint="eastAsia" w:hAnsi="宋体"/>
                <w:color w:val="auto"/>
                <w:sz w:val="24"/>
                <w:szCs w:val="24"/>
              </w:rPr>
              <w:t>去内脏</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6488947">
            <w:pPr>
              <w:ind w:firstLine="0"/>
              <w:outlineLvl w:val="9"/>
              <w:rPr>
                <w:rFonts w:hAnsi="宋体"/>
                <w:color w:val="auto"/>
                <w:sz w:val="24"/>
                <w:szCs w:val="24"/>
              </w:rPr>
            </w:pPr>
            <w:r>
              <w:rPr>
                <w:rFonts w:hint="eastAsia" w:hAnsi="宋体"/>
                <w:color w:val="auto"/>
                <w:sz w:val="24"/>
                <w:szCs w:val="24"/>
              </w:rPr>
              <w:t>去除全部内脏、护心油、横膈膜和横膈膜肌、脊椎大血管、生殖器官，修净应检部位的非传染病引起的明显异常淋巴结。</w:t>
            </w:r>
          </w:p>
        </w:tc>
      </w:tr>
      <w:tr w14:paraId="2CF8E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4A5539F4">
            <w:pPr>
              <w:ind w:firstLine="0"/>
              <w:jc w:val="center"/>
              <w:outlineLvl w:val="9"/>
              <w:rPr>
                <w:rFonts w:hAnsi="宋体"/>
                <w:color w:val="auto"/>
                <w:sz w:val="24"/>
                <w:szCs w:val="24"/>
              </w:rPr>
            </w:pPr>
            <w:r>
              <w:rPr>
                <w:rFonts w:hint="eastAsia" w:hAnsi="宋体"/>
                <w:color w:val="auto"/>
                <w:sz w:val="24"/>
                <w:szCs w:val="24"/>
              </w:rPr>
              <w:t>5</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B1E4F4">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D1D566E">
            <w:pPr>
              <w:ind w:firstLine="0"/>
              <w:jc w:val="center"/>
              <w:outlineLvl w:val="9"/>
              <w:rPr>
                <w:rFonts w:hAnsi="宋体"/>
                <w:color w:val="auto"/>
                <w:sz w:val="24"/>
                <w:szCs w:val="24"/>
              </w:rPr>
            </w:pPr>
            <w:r>
              <w:rPr>
                <w:rFonts w:hint="eastAsia" w:hAnsi="宋体"/>
                <w:color w:val="auto"/>
                <w:sz w:val="24"/>
                <w:szCs w:val="24"/>
              </w:rPr>
              <w:t>去三腺</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644BA84C">
            <w:pPr>
              <w:ind w:firstLine="0"/>
              <w:outlineLvl w:val="9"/>
              <w:rPr>
                <w:rFonts w:hAnsi="宋体"/>
                <w:color w:val="auto"/>
                <w:sz w:val="24"/>
                <w:szCs w:val="24"/>
              </w:rPr>
            </w:pPr>
            <w:r>
              <w:rPr>
                <w:rFonts w:hint="eastAsia" w:hAnsi="宋体"/>
                <w:color w:val="auto"/>
                <w:sz w:val="24"/>
                <w:szCs w:val="24"/>
              </w:rPr>
              <w:t>摘除甲状腺、肾上腺、病变淋巴结。</w:t>
            </w:r>
          </w:p>
        </w:tc>
      </w:tr>
      <w:tr w14:paraId="5BED2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124D6A42">
            <w:pPr>
              <w:ind w:firstLine="0"/>
              <w:jc w:val="center"/>
              <w:outlineLvl w:val="9"/>
              <w:rPr>
                <w:rFonts w:hAnsi="宋体"/>
                <w:color w:val="auto"/>
                <w:sz w:val="24"/>
                <w:szCs w:val="24"/>
              </w:rPr>
            </w:pPr>
            <w:r>
              <w:rPr>
                <w:rFonts w:hint="eastAsia" w:hAnsi="宋体"/>
                <w:color w:val="auto"/>
                <w:sz w:val="24"/>
                <w:szCs w:val="24"/>
              </w:rPr>
              <w:t>6</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AC4565">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024A56B">
            <w:pPr>
              <w:ind w:firstLine="0"/>
              <w:jc w:val="center"/>
              <w:outlineLvl w:val="9"/>
              <w:rPr>
                <w:rFonts w:hAnsi="宋体"/>
                <w:color w:val="auto"/>
                <w:sz w:val="24"/>
                <w:szCs w:val="24"/>
              </w:rPr>
            </w:pPr>
            <w:r>
              <w:rPr>
                <w:rFonts w:hint="eastAsia" w:hAnsi="宋体"/>
                <w:color w:val="auto"/>
                <w:sz w:val="24"/>
                <w:szCs w:val="24"/>
              </w:rPr>
              <w:t>锯（劈）半</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09119138">
            <w:pPr>
              <w:ind w:firstLine="0"/>
              <w:outlineLvl w:val="9"/>
              <w:rPr>
                <w:rFonts w:hAnsi="宋体"/>
                <w:color w:val="auto"/>
                <w:sz w:val="24"/>
                <w:szCs w:val="24"/>
              </w:rPr>
            </w:pPr>
            <w:r>
              <w:rPr>
                <w:rFonts w:hint="eastAsia" w:hAnsi="宋体"/>
                <w:color w:val="auto"/>
                <w:sz w:val="24"/>
                <w:szCs w:val="24"/>
              </w:rPr>
              <w:t>沿脊椎中线纵向锯（劈）成两分体，每片肉整脊椎骨不允许偏差两节。</w:t>
            </w:r>
          </w:p>
        </w:tc>
      </w:tr>
      <w:tr w14:paraId="74029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44A39C19">
            <w:pPr>
              <w:ind w:firstLine="0"/>
              <w:jc w:val="center"/>
              <w:outlineLvl w:val="9"/>
              <w:rPr>
                <w:rFonts w:hAnsi="宋体"/>
                <w:color w:val="auto"/>
                <w:sz w:val="24"/>
                <w:szCs w:val="24"/>
              </w:rPr>
            </w:pPr>
            <w:r>
              <w:rPr>
                <w:rFonts w:hint="eastAsia" w:hAnsi="宋体"/>
                <w:color w:val="auto"/>
                <w:sz w:val="24"/>
                <w:szCs w:val="24"/>
              </w:rPr>
              <w:t>7</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DD7771">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A157749">
            <w:pPr>
              <w:ind w:firstLine="0"/>
              <w:jc w:val="center"/>
              <w:outlineLvl w:val="9"/>
              <w:rPr>
                <w:rFonts w:hAnsi="宋体"/>
                <w:color w:val="auto"/>
                <w:sz w:val="24"/>
                <w:szCs w:val="24"/>
              </w:rPr>
            </w:pPr>
            <w:r>
              <w:rPr>
                <w:rFonts w:hint="eastAsia" w:hAnsi="宋体"/>
                <w:color w:val="auto"/>
                <w:sz w:val="24"/>
                <w:szCs w:val="24"/>
              </w:rPr>
              <w:t>去蹄</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29193276">
            <w:pPr>
              <w:ind w:firstLine="0"/>
              <w:outlineLvl w:val="9"/>
              <w:rPr>
                <w:rFonts w:hAnsi="宋体"/>
                <w:color w:val="auto"/>
                <w:sz w:val="24"/>
                <w:szCs w:val="24"/>
              </w:rPr>
            </w:pPr>
            <w:r>
              <w:rPr>
                <w:rFonts w:hint="eastAsia" w:hAnsi="宋体"/>
                <w:color w:val="auto"/>
                <w:sz w:val="24"/>
                <w:szCs w:val="24"/>
              </w:rPr>
              <w:t>前蹄从腕关节，后蹄从跗关节处隔断。</w:t>
            </w:r>
          </w:p>
        </w:tc>
      </w:tr>
      <w:tr w14:paraId="08047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4AB18A77">
            <w:pPr>
              <w:ind w:firstLine="0"/>
              <w:jc w:val="center"/>
              <w:outlineLvl w:val="9"/>
              <w:rPr>
                <w:rFonts w:hAnsi="宋体"/>
                <w:color w:val="auto"/>
                <w:sz w:val="24"/>
                <w:szCs w:val="24"/>
              </w:rPr>
            </w:pPr>
            <w:r>
              <w:rPr>
                <w:rFonts w:hint="eastAsia" w:hAnsi="宋体"/>
                <w:color w:val="auto"/>
                <w:sz w:val="24"/>
                <w:szCs w:val="24"/>
              </w:rPr>
              <w:t>8</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0F0A1A">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28FE171">
            <w:pPr>
              <w:ind w:firstLine="0"/>
              <w:jc w:val="center"/>
              <w:outlineLvl w:val="9"/>
              <w:rPr>
                <w:rFonts w:hAnsi="宋体"/>
                <w:color w:val="auto"/>
                <w:sz w:val="24"/>
                <w:szCs w:val="24"/>
              </w:rPr>
            </w:pPr>
            <w:r>
              <w:rPr>
                <w:rFonts w:hint="eastAsia" w:hAnsi="宋体"/>
                <w:color w:val="auto"/>
                <w:sz w:val="24"/>
                <w:szCs w:val="24"/>
              </w:rPr>
              <w:t>去尾</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5225842">
            <w:pPr>
              <w:ind w:firstLine="0"/>
              <w:outlineLvl w:val="9"/>
              <w:rPr>
                <w:rFonts w:hAnsi="宋体"/>
                <w:color w:val="auto"/>
                <w:sz w:val="24"/>
                <w:szCs w:val="24"/>
              </w:rPr>
            </w:pPr>
            <w:r>
              <w:rPr>
                <w:rFonts w:hint="eastAsia" w:hAnsi="宋体"/>
                <w:color w:val="auto"/>
                <w:sz w:val="24"/>
                <w:szCs w:val="24"/>
              </w:rPr>
              <w:t>齐尾根部平行割下。</w:t>
            </w:r>
          </w:p>
        </w:tc>
      </w:tr>
      <w:tr w14:paraId="56C61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4B333CA8">
            <w:pPr>
              <w:ind w:firstLine="0"/>
              <w:jc w:val="center"/>
              <w:outlineLvl w:val="9"/>
              <w:rPr>
                <w:rFonts w:hAnsi="宋体"/>
                <w:color w:val="auto"/>
                <w:sz w:val="24"/>
                <w:szCs w:val="24"/>
              </w:rPr>
            </w:pPr>
            <w:r>
              <w:rPr>
                <w:rFonts w:hint="eastAsia" w:hAnsi="宋体"/>
                <w:color w:val="auto"/>
                <w:sz w:val="24"/>
                <w:szCs w:val="24"/>
              </w:rPr>
              <w:t>9</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73D5AA">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3B02C975">
            <w:pPr>
              <w:ind w:firstLine="0"/>
              <w:jc w:val="center"/>
              <w:outlineLvl w:val="9"/>
              <w:rPr>
                <w:rFonts w:hAnsi="宋体"/>
                <w:color w:val="auto"/>
                <w:sz w:val="24"/>
                <w:szCs w:val="24"/>
              </w:rPr>
            </w:pPr>
            <w:r>
              <w:rPr>
                <w:rFonts w:hint="eastAsia" w:hAnsi="宋体"/>
                <w:color w:val="auto"/>
                <w:sz w:val="24"/>
                <w:szCs w:val="24"/>
              </w:rPr>
              <w:t>去奶头</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2A966151">
            <w:pPr>
              <w:ind w:firstLine="0"/>
              <w:outlineLvl w:val="9"/>
              <w:rPr>
                <w:rFonts w:hAnsi="宋体"/>
                <w:color w:val="auto"/>
                <w:sz w:val="24"/>
                <w:szCs w:val="24"/>
              </w:rPr>
            </w:pPr>
            <w:r>
              <w:rPr>
                <w:rFonts w:hint="eastAsia" w:hAnsi="宋体"/>
                <w:color w:val="auto"/>
                <w:sz w:val="24"/>
                <w:szCs w:val="24"/>
              </w:rPr>
              <w:t>割净奶头，修净色素沉着物，不带黄汁。</w:t>
            </w:r>
          </w:p>
        </w:tc>
      </w:tr>
      <w:tr w14:paraId="2DB9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7DECC921">
            <w:pPr>
              <w:ind w:firstLine="0"/>
              <w:jc w:val="center"/>
              <w:outlineLvl w:val="9"/>
              <w:rPr>
                <w:rFonts w:hAnsi="宋体"/>
                <w:color w:val="auto"/>
                <w:sz w:val="24"/>
                <w:szCs w:val="24"/>
              </w:rPr>
            </w:pPr>
            <w:r>
              <w:rPr>
                <w:rFonts w:hint="eastAsia" w:hAnsi="宋体"/>
                <w:color w:val="auto"/>
                <w:sz w:val="24"/>
                <w:szCs w:val="24"/>
              </w:rPr>
              <w:t>10</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371B66">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1F8D322">
            <w:pPr>
              <w:ind w:firstLine="0"/>
              <w:jc w:val="center"/>
              <w:outlineLvl w:val="9"/>
              <w:rPr>
                <w:rFonts w:hAnsi="宋体"/>
                <w:color w:val="auto"/>
                <w:sz w:val="24"/>
                <w:szCs w:val="24"/>
              </w:rPr>
            </w:pPr>
            <w:r>
              <w:rPr>
                <w:rFonts w:hint="eastAsia" w:hAnsi="宋体"/>
                <w:color w:val="auto"/>
                <w:sz w:val="24"/>
                <w:szCs w:val="24"/>
              </w:rPr>
              <w:t>整修</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1006C647">
            <w:pPr>
              <w:ind w:firstLine="0"/>
              <w:outlineLvl w:val="9"/>
              <w:rPr>
                <w:rFonts w:hAnsi="宋体"/>
                <w:color w:val="auto"/>
                <w:sz w:val="24"/>
                <w:szCs w:val="24"/>
              </w:rPr>
            </w:pPr>
            <w:r>
              <w:rPr>
                <w:rFonts w:hint="eastAsia" w:hAnsi="宋体"/>
                <w:color w:val="auto"/>
                <w:sz w:val="24"/>
                <w:szCs w:val="24"/>
              </w:rPr>
              <w:t>臀部和鼠蹊部的黑皮和肛门括约肌，以及肉体上的伤痕、暗痕、脓疱、皮癣、湿疹、痂皮、皮肤结节、密集红斑和表皮伤斑均应修净。每片猪肉允许表皮修割面积不超过三分之一，内伤修割面积不超过200C㎡。</w:t>
            </w:r>
          </w:p>
        </w:tc>
      </w:tr>
      <w:tr w14:paraId="2DA35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028157C9">
            <w:pPr>
              <w:ind w:firstLine="0"/>
              <w:jc w:val="center"/>
              <w:outlineLvl w:val="9"/>
              <w:rPr>
                <w:rFonts w:hAnsi="宋体"/>
                <w:color w:val="auto"/>
                <w:sz w:val="24"/>
                <w:szCs w:val="24"/>
              </w:rPr>
            </w:pPr>
            <w:r>
              <w:rPr>
                <w:rFonts w:hint="eastAsia" w:hAnsi="宋体"/>
                <w:color w:val="auto"/>
                <w:sz w:val="24"/>
                <w:szCs w:val="24"/>
              </w:rPr>
              <w:t>11</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B91748">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0776243">
            <w:pPr>
              <w:ind w:firstLine="0"/>
              <w:jc w:val="center"/>
              <w:outlineLvl w:val="9"/>
              <w:rPr>
                <w:rFonts w:hAnsi="宋体"/>
                <w:color w:val="auto"/>
                <w:sz w:val="24"/>
                <w:szCs w:val="24"/>
              </w:rPr>
            </w:pPr>
            <w:r>
              <w:rPr>
                <w:rFonts w:hint="eastAsia" w:hAnsi="宋体"/>
                <w:color w:val="auto"/>
                <w:sz w:val="24"/>
                <w:szCs w:val="24"/>
              </w:rPr>
              <w:t>去残毛</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5AE5BECC">
            <w:pPr>
              <w:ind w:firstLine="0"/>
              <w:outlineLvl w:val="9"/>
              <w:rPr>
                <w:rFonts w:hAnsi="宋体"/>
                <w:color w:val="auto"/>
                <w:sz w:val="24"/>
                <w:szCs w:val="24"/>
              </w:rPr>
            </w:pPr>
            <w:r>
              <w:rPr>
                <w:rFonts w:hint="eastAsia" w:hAnsi="宋体"/>
                <w:color w:val="auto"/>
                <w:sz w:val="24"/>
                <w:szCs w:val="24"/>
              </w:rPr>
              <w:t>去净残留毛绒，不准带长短毛，每片肉上的密集断毛根（包括绒毛、新生短毛）不超过64 C㎡，零星分散断毛根集中相加面积不超过100 C㎡。</w:t>
            </w:r>
          </w:p>
        </w:tc>
      </w:tr>
      <w:tr w14:paraId="412A6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003D0C4B">
            <w:pPr>
              <w:ind w:firstLine="0"/>
              <w:jc w:val="center"/>
              <w:outlineLvl w:val="9"/>
              <w:rPr>
                <w:rFonts w:hAnsi="宋体"/>
                <w:color w:val="auto"/>
                <w:sz w:val="24"/>
                <w:szCs w:val="24"/>
              </w:rPr>
            </w:pPr>
            <w:r>
              <w:rPr>
                <w:rFonts w:hint="eastAsia" w:hAnsi="宋体"/>
                <w:color w:val="auto"/>
                <w:sz w:val="24"/>
                <w:szCs w:val="24"/>
              </w:rPr>
              <w:t>12</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72E245">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50C4AA32">
            <w:pPr>
              <w:ind w:firstLine="0"/>
              <w:jc w:val="center"/>
              <w:outlineLvl w:val="9"/>
              <w:rPr>
                <w:rFonts w:hAnsi="宋体"/>
                <w:color w:val="auto"/>
                <w:sz w:val="24"/>
                <w:szCs w:val="24"/>
              </w:rPr>
            </w:pPr>
            <w:r>
              <w:rPr>
                <w:rFonts w:hint="eastAsia" w:hAnsi="宋体"/>
                <w:color w:val="auto"/>
                <w:sz w:val="24"/>
                <w:szCs w:val="24"/>
              </w:rPr>
              <w:t>冲洗</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3C4E11DD">
            <w:pPr>
              <w:ind w:firstLine="0"/>
              <w:outlineLvl w:val="9"/>
              <w:rPr>
                <w:rFonts w:hAnsi="宋体"/>
                <w:color w:val="auto"/>
                <w:sz w:val="24"/>
                <w:szCs w:val="24"/>
              </w:rPr>
            </w:pPr>
            <w:r>
              <w:rPr>
                <w:rFonts w:hint="eastAsia" w:hAnsi="宋体"/>
                <w:color w:val="auto"/>
                <w:sz w:val="24"/>
                <w:szCs w:val="24"/>
              </w:rPr>
              <w:t>不带浮毛、凝血块、胆污、粪污及其他污染物。</w:t>
            </w:r>
          </w:p>
        </w:tc>
      </w:tr>
      <w:tr w14:paraId="22E79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250BA626">
            <w:pPr>
              <w:ind w:firstLine="0"/>
              <w:jc w:val="center"/>
              <w:outlineLvl w:val="9"/>
              <w:rPr>
                <w:rFonts w:hAnsi="宋体"/>
                <w:color w:val="auto"/>
                <w:sz w:val="24"/>
                <w:szCs w:val="24"/>
              </w:rPr>
            </w:pPr>
            <w:r>
              <w:rPr>
                <w:rFonts w:hint="eastAsia" w:hAnsi="宋体"/>
                <w:color w:val="auto"/>
                <w:sz w:val="24"/>
                <w:szCs w:val="24"/>
              </w:rPr>
              <w:t>13</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5FA53">
            <w:pPr>
              <w:widowControl/>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18ECFC5">
            <w:pPr>
              <w:ind w:firstLine="0"/>
              <w:jc w:val="center"/>
              <w:outlineLvl w:val="9"/>
              <w:rPr>
                <w:rFonts w:hAnsi="宋体"/>
                <w:color w:val="auto"/>
                <w:sz w:val="24"/>
                <w:szCs w:val="24"/>
              </w:rPr>
            </w:pPr>
            <w:r>
              <w:rPr>
                <w:rFonts w:hint="eastAsia" w:hAnsi="宋体"/>
                <w:color w:val="auto"/>
                <w:sz w:val="24"/>
                <w:szCs w:val="24"/>
              </w:rPr>
              <w:t>其他</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53D9CA77">
            <w:pPr>
              <w:ind w:firstLine="0"/>
              <w:outlineLvl w:val="9"/>
              <w:rPr>
                <w:rFonts w:hAnsi="宋体"/>
                <w:color w:val="auto"/>
                <w:sz w:val="24"/>
                <w:szCs w:val="24"/>
              </w:rPr>
            </w:pPr>
            <w:r>
              <w:rPr>
                <w:rFonts w:hint="eastAsia" w:hAnsi="宋体"/>
                <w:color w:val="auto"/>
                <w:sz w:val="24"/>
                <w:szCs w:val="24"/>
              </w:rPr>
              <w:t>不允许有烫生、烫老、机损、全身青皮。</w:t>
            </w:r>
          </w:p>
        </w:tc>
      </w:tr>
      <w:tr w14:paraId="66F07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2CCFA7E3">
            <w:pPr>
              <w:ind w:firstLine="0"/>
              <w:jc w:val="center"/>
              <w:outlineLvl w:val="9"/>
              <w:rPr>
                <w:rFonts w:hAnsi="宋体"/>
                <w:color w:val="auto"/>
                <w:sz w:val="24"/>
                <w:szCs w:val="24"/>
              </w:rPr>
            </w:pPr>
            <w:r>
              <w:rPr>
                <w:rFonts w:hint="eastAsia" w:hAnsi="宋体"/>
                <w:color w:val="auto"/>
                <w:sz w:val="24"/>
                <w:szCs w:val="24"/>
              </w:rPr>
              <w:t>14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E6B2551">
            <w:pPr>
              <w:ind w:firstLine="0"/>
              <w:jc w:val="center"/>
              <w:outlineLvl w:val="9"/>
              <w:rPr>
                <w:rFonts w:hAnsi="宋体"/>
                <w:color w:val="auto"/>
                <w:sz w:val="24"/>
                <w:szCs w:val="24"/>
              </w:rPr>
            </w:pPr>
            <w:r>
              <w:rPr>
                <w:rFonts w:hint="eastAsia" w:hAnsi="宋体"/>
                <w:color w:val="auto"/>
                <w:sz w:val="24"/>
                <w:szCs w:val="24"/>
              </w:rPr>
              <w:t>冷加工</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5BB3961F">
            <w:pPr>
              <w:jc w:val="center"/>
              <w:outlineLvl w:val="9"/>
              <w:rPr>
                <w:rFonts w:hAnsi="宋体"/>
                <w:color w:val="auto"/>
                <w:sz w:val="24"/>
                <w:szCs w:val="24"/>
              </w:rPr>
            </w:pP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3D9518CD">
            <w:pPr>
              <w:ind w:firstLine="0"/>
              <w:outlineLvl w:val="9"/>
              <w:rPr>
                <w:rFonts w:hAnsi="宋体"/>
                <w:color w:val="auto"/>
                <w:sz w:val="24"/>
                <w:szCs w:val="24"/>
              </w:rPr>
            </w:pPr>
            <w:r>
              <w:rPr>
                <w:rFonts w:hint="eastAsia" w:hAnsi="宋体"/>
                <w:color w:val="auto"/>
                <w:sz w:val="24"/>
                <w:szCs w:val="24"/>
              </w:rPr>
              <w:t>冷却片猪肉，屠宰后24h内，其</w:t>
            </w:r>
            <w:r>
              <w:rPr>
                <w:rFonts w:hint="eastAsia" w:hAnsi="宋体"/>
                <w:color w:val="auto"/>
                <w:sz w:val="24"/>
                <w:szCs w:val="24"/>
                <w:lang w:eastAsia="zh-CN"/>
              </w:rPr>
              <w:t>后腿肌肉</w:t>
            </w:r>
            <w:r>
              <w:rPr>
                <w:rFonts w:hint="eastAsia" w:hAnsi="宋体"/>
                <w:color w:val="auto"/>
                <w:sz w:val="24"/>
                <w:szCs w:val="24"/>
              </w:rPr>
              <w:t>中心温度不高于4℃，不低于0℃。</w:t>
            </w:r>
          </w:p>
        </w:tc>
      </w:tr>
      <w:tr w14:paraId="62B66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7F2ECA8F">
            <w:pPr>
              <w:ind w:firstLine="0"/>
              <w:jc w:val="center"/>
              <w:outlineLvl w:val="9"/>
              <w:rPr>
                <w:rFonts w:hAnsi="宋体"/>
                <w:color w:val="auto"/>
                <w:sz w:val="24"/>
                <w:szCs w:val="24"/>
              </w:rPr>
            </w:pPr>
            <w:r>
              <w:rPr>
                <w:rFonts w:hint="eastAsia" w:hAnsi="宋体"/>
                <w:color w:val="auto"/>
                <w:sz w:val="24"/>
                <w:szCs w:val="24"/>
              </w:rPr>
              <w:t>15</w:t>
            </w:r>
          </w:p>
        </w:tc>
        <w:tc>
          <w:tcPr>
            <w:tcW w:w="1417" w:type="dxa"/>
            <w:vMerge w:val="restart"/>
            <w:tcBorders>
              <w:top w:val="single" w:color="000000" w:sz="4" w:space="0"/>
              <w:left w:val="single" w:color="000000" w:sz="4" w:space="0"/>
              <w:bottom w:val="single" w:color="000000" w:sz="4" w:space="0"/>
              <w:right w:val="single" w:color="000000" w:sz="4" w:space="0"/>
            </w:tcBorders>
            <w:noWrap w:val="0"/>
            <w:vAlign w:val="center"/>
          </w:tcPr>
          <w:p w14:paraId="5EE97111">
            <w:pPr>
              <w:ind w:firstLine="0"/>
              <w:jc w:val="center"/>
              <w:outlineLvl w:val="9"/>
              <w:rPr>
                <w:rFonts w:hAnsi="宋体"/>
                <w:color w:val="auto"/>
                <w:sz w:val="24"/>
                <w:szCs w:val="24"/>
              </w:rPr>
            </w:pPr>
            <w:r>
              <w:rPr>
                <w:rFonts w:hint="eastAsia" w:hAnsi="宋体"/>
                <w:color w:val="auto"/>
                <w:sz w:val="24"/>
                <w:szCs w:val="24"/>
              </w:rPr>
              <w:t>感官指标</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1BC5FA7">
            <w:pPr>
              <w:ind w:firstLine="0"/>
              <w:jc w:val="center"/>
              <w:outlineLvl w:val="9"/>
              <w:rPr>
                <w:rFonts w:hAnsi="宋体"/>
                <w:color w:val="auto"/>
                <w:sz w:val="24"/>
                <w:szCs w:val="24"/>
              </w:rPr>
            </w:pPr>
            <w:r>
              <w:rPr>
                <w:rFonts w:hint="eastAsia" w:hAnsi="宋体"/>
                <w:color w:val="auto"/>
                <w:sz w:val="24"/>
                <w:szCs w:val="24"/>
              </w:rPr>
              <w:t>色泽</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095C772E">
            <w:pPr>
              <w:ind w:firstLine="0"/>
              <w:outlineLvl w:val="9"/>
              <w:rPr>
                <w:rFonts w:hAnsi="宋体"/>
                <w:color w:val="auto"/>
                <w:sz w:val="24"/>
                <w:szCs w:val="24"/>
              </w:rPr>
            </w:pPr>
            <w:r>
              <w:rPr>
                <w:rFonts w:hint="eastAsia" w:hAnsi="宋体"/>
                <w:color w:val="auto"/>
                <w:sz w:val="24"/>
                <w:szCs w:val="24"/>
              </w:rPr>
              <w:t>肌肉色泽鲜红或深红，有光泽；脂肪呈乳白色或粉白色。</w:t>
            </w:r>
          </w:p>
        </w:tc>
      </w:tr>
      <w:tr w14:paraId="05E50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4187BA6B">
            <w:pPr>
              <w:ind w:firstLine="0"/>
              <w:jc w:val="center"/>
              <w:outlineLvl w:val="9"/>
              <w:rPr>
                <w:rFonts w:hAnsi="宋体"/>
                <w:color w:val="auto"/>
                <w:sz w:val="24"/>
                <w:szCs w:val="24"/>
              </w:rPr>
            </w:pPr>
            <w:r>
              <w:rPr>
                <w:rFonts w:hint="eastAsia" w:hAnsi="宋体"/>
                <w:color w:val="auto"/>
                <w:sz w:val="24"/>
                <w:szCs w:val="24"/>
              </w:rPr>
              <w:t>16</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DED4B1">
            <w:pPr>
              <w:widowControl/>
              <w:jc w:val="center"/>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C769FD0">
            <w:pPr>
              <w:ind w:firstLine="0"/>
              <w:jc w:val="center"/>
              <w:outlineLvl w:val="9"/>
              <w:rPr>
                <w:rFonts w:hAnsi="宋体"/>
                <w:color w:val="auto"/>
                <w:sz w:val="24"/>
                <w:szCs w:val="24"/>
              </w:rPr>
            </w:pPr>
            <w:r>
              <w:rPr>
                <w:rFonts w:hint="eastAsia" w:hAnsi="宋体"/>
                <w:color w:val="auto"/>
                <w:sz w:val="24"/>
                <w:szCs w:val="24"/>
              </w:rPr>
              <w:t>弹性（组织状态）</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6FBD5D2F">
            <w:pPr>
              <w:ind w:firstLine="0"/>
              <w:outlineLvl w:val="9"/>
              <w:rPr>
                <w:rFonts w:hAnsi="宋体"/>
                <w:color w:val="auto"/>
                <w:sz w:val="24"/>
                <w:szCs w:val="24"/>
              </w:rPr>
            </w:pPr>
            <w:r>
              <w:rPr>
                <w:rFonts w:hint="eastAsia" w:hAnsi="宋体"/>
                <w:color w:val="auto"/>
                <w:sz w:val="24"/>
                <w:szCs w:val="24"/>
              </w:rPr>
              <w:t>指压后的凹陷立即恢复。</w:t>
            </w:r>
          </w:p>
        </w:tc>
      </w:tr>
      <w:tr w14:paraId="3063D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113E86F8">
            <w:pPr>
              <w:ind w:firstLine="0"/>
              <w:jc w:val="center"/>
              <w:outlineLvl w:val="9"/>
              <w:rPr>
                <w:rFonts w:hAnsi="宋体"/>
                <w:color w:val="auto"/>
                <w:sz w:val="24"/>
                <w:szCs w:val="24"/>
              </w:rPr>
            </w:pPr>
            <w:r>
              <w:rPr>
                <w:rFonts w:hint="eastAsia" w:hAnsi="宋体"/>
                <w:color w:val="auto"/>
                <w:sz w:val="24"/>
                <w:szCs w:val="24"/>
              </w:rPr>
              <w:t>17</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F8A1A">
            <w:pPr>
              <w:widowControl/>
              <w:jc w:val="center"/>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7BA460F5">
            <w:pPr>
              <w:ind w:firstLine="0"/>
              <w:jc w:val="center"/>
              <w:outlineLvl w:val="9"/>
              <w:rPr>
                <w:rFonts w:hAnsi="宋体"/>
                <w:color w:val="auto"/>
                <w:sz w:val="24"/>
                <w:szCs w:val="24"/>
              </w:rPr>
            </w:pPr>
            <w:r>
              <w:rPr>
                <w:rFonts w:hint="eastAsia" w:hAnsi="宋体"/>
                <w:color w:val="auto"/>
                <w:sz w:val="24"/>
                <w:szCs w:val="24"/>
                <w:lang w:eastAsia="zh-CN"/>
              </w:rPr>
              <w:t>黏度</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5D9E008F">
            <w:pPr>
              <w:ind w:firstLine="0"/>
              <w:outlineLvl w:val="9"/>
              <w:rPr>
                <w:rFonts w:hAnsi="宋体"/>
                <w:color w:val="auto"/>
                <w:sz w:val="24"/>
                <w:szCs w:val="24"/>
              </w:rPr>
            </w:pPr>
            <w:r>
              <w:rPr>
                <w:rFonts w:hint="eastAsia" w:hAnsi="宋体"/>
                <w:color w:val="auto"/>
                <w:sz w:val="24"/>
                <w:szCs w:val="24"/>
              </w:rPr>
              <w:t>外表微干或微湿润，不粘手。</w:t>
            </w:r>
          </w:p>
        </w:tc>
      </w:tr>
      <w:tr w14:paraId="61991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5125BF34">
            <w:pPr>
              <w:ind w:firstLine="0"/>
              <w:jc w:val="center"/>
              <w:outlineLvl w:val="9"/>
              <w:rPr>
                <w:rFonts w:hAnsi="宋体"/>
                <w:color w:val="auto"/>
                <w:sz w:val="24"/>
                <w:szCs w:val="24"/>
              </w:rPr>
            </w:pPr>
            <w:r>
              <w:rPr>
                <w:rFonts w:hint="eastAsia" w:hAnsi="宋体"/>
                <w:color w:val="auto"/>
                <w:sz w:val="24"/>
                <w:szCs w:val="24"/>
              </w:rPr>
              <w:t>18</w:t>
            </w:r>
          </w:p>
        </w:tc>
        <w:tc>
          <w:tcPr>
            <w:tcW w:w="14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6928A">
            <w:pPr>
              <w:widowControl/>
              <w:jc w:val="center"/>
              <w:outlineLvl w:val="9"/>
              <w:rPr>
                <w:rFonts w:hAnsi="宋体"/>
                <w:color w:val="auto"/>
                <w:sz w:val="24"/>
                <w:szCs w:val="24"/>
              </w:rPr>
            </w:pP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0CB4509B">
            <w:pPr>
              <w:ind w:firstLine="0"/>
              <w:jc w:val="center"/>
              <w:outlineLvl w:val="9"/>
              <w:rPr>
                <w:rFonts w:hAnsi="宋体"/>
                <w:color w:val="auto"/>
                <w:sz w:val="24"/>
                <w:szCs w:val="24"/>
              </w:rPr>
            </w:pPr>
            <w:r>
              <w:rPr>
                <w:rFonts w:hint="eastAsia" w:hAnsi="宋体"/>
                <w:color w:val="auto"/>
                <w:sz w:val="24"/>
                <w:szCs w:val="24"/>
              </w:rPr>
              <w:t>气味</w:t>
            </w: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56D6FC1B">
            <w:pPr>
              <w:ind w:firstLine="0"/>
              <w:outlineLvl w:val="9"/>
              <w:rPr>
                <w:rFonts w:hAnsi="宋体"/>
                <w:color w:val="auto"/>
                <w:sz w:val="24"/>
                <w:szCs w:val="24"/>
              </w:rPr>
            </w:pPr>
            <w:r>
              <w:rPr>
                <w:rFonts w:hint="eastAsia" w:hAnsi="宋体"/>
                <w:color w:val="auto"/>
                <w:sz w:val="24"/>
                <w:szCs w:val="24"/>
              </w:rPr>
              <w:t>具有鲜猪肉正常气味。煮沸后肉汤透明澄清，脂肪团聚于液面，具有香味。</w:t>
            </w:r>
          </w:p>
        </w:tc>
      </w:tr>
      <w:tr w14:paraId="4850B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51162FCE">
            <w:pPr>
              <w:ind w:firstLine="0"/>
              <w:jc w:val="center"/>
              <w:outlineLvl w:val="9"/>
              <w:rPr>
                <w:rFonts w:hAnsi="宋体"/>
                <w:color w:val="auto"/>
                <w:sz w:val="24"/>
                <w:szCs w:val="24"/>
              </w:rPr>
            </w:pPr>
            <w:r>
              <w:rPr>
                <w:rFonts w:hint="eastAsia" w:hAnsi="宋体"/>
                <w:color w:val="auto"/>
                <w:sz w:val="24"/>
                <w:szCs w:val="24"/>
              </w:rPr>
              <w:t>19</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FD965E4">
            <w:pPr>
              <w:ind w:firstLine="0"/>
              <w:jc w:val="center"/>
              <w:outlineLvl w:val="9"/>
              <w:rPr>
                <w:rFonts w:hAnsi="宋体"/>
                <w:color w:val="auto"/>
                <w:sz w:val="24"/>
                <w:szCs w:val="24"/>
              </w:rPr>
            </w:pPr>
            <w:r>
              <w:rPr>
                <w:rFonts w:hint="eastAsia" w:hAnsi="宋体"/>
                <w:color w:val="auto"/>
                <w:sz w:val="24"/>
                <w:szCs w:val="24"/>
              </w:rPr>
              <w:t>理化指标</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5D7FB6A5">
            <w:pPr>
              <w:jc w:val="center"/>
              <w:outlineLvl w:val="9"/>
              <w:rPr>
                <w:rFonts w:hAnsi="宋体"/>
                <w:color w:val="auto"/>
                <w:sz w:val="24"/>
                <w:szCs w:val="24"/>
              </w:rPr>
            </w:pP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70A189A2">
            <w:pPr>
              <w:ind w:firstLine="0"/>
              <w:outlineLvl w:val="9"/>
              <w:rPr>
                <w:rFonts w:hAnsi="宋体"/>
                <w:color w:val="auto"/>
                <w:sz w:val="24"/>
                <w:szCs w:val="24"/>
              </w:rPr>
            </w:pPr>
            <w:r>
              <w:rPr>
                <w:rFonts w:hint="eastAsia" w:hAnsi="宋体"/>
                <w:color w:val="auto"/>
                <w:sz w:val="24"/>
                <w:szCs w:val="24"/>
              </w:rPr>
              <w:t>参照GB 9959.1-2001国家标准</w:t>
            </w:r>
          </w:p>
        </w:tc>
      </w:tr>
      <w:tr w14:paraId="5D34C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tcBorders>
              <w:top w:val="single" w:color="000000" w:sz="4" w:space="0"/>
              <w:left w:val="single" w:color="000000" w:sz="4" w:space="0"/>
              <w:bottom w:val="single" w:color="000000" w:sz="4" w:space="0"/>
              <w:right w:val="single" w:color="auto" w:sz="4" w:space="0"/>
            </w:tcBorders>
            <w:noWrap w:val="0"/>
            <w:vAlign w:val="center"/>
          </w:tcPr>
          <w:p w14:paraId="03EAA16F">
            <w:pPr>
              <w:ind w:firstLine="0"/>
              <w:jc w:val="center"/>
              <w:outlineLvl w:val="9"/>
              <w:rPr>
                <w:rFonts w:hAnsi="宋体"/>
                <w:color w:val="auto"/>
                <w:sz w:val="24"/>
                <w:szCs w:val="24"/>
              </w:rPr>
            </w:pPr>
            <w:r>
              <w:rPr>
                <w:rFonts w:hint="eastAsia" w:hAnsi="宋体"/>
                <w:color w:val="auto"/>
                <w:sz w:val="24"/>
                <w:szCs w:val="24"/>
              </w:rPr>
              <w:t>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5C072895">
            <w:pPr>
              <w:ind w:firstLine="0"/>
              <w:jc w:val="center"/>
              <w:outlineLvl w:val="9"/>
              <w:rPr>
                <w:rFonts w:hAnsi="宋体"/>
                <w:color w:val="auto"/>
                <w:sz w:val="24"/>
                <w:szCs w:val="24"/>
              </w:rPr>
            </w:pPr>
            <w:r>
              <w:rPr>
                <w:rFonts w:hint="eastAsia" w:hAnsi="宋体"/>
                <w:color w:val="auto"/>
                <w:sz w:val="24"/>
                <w:szCs w:val="24"/>
              </w:rPr>
              <w:t>脂肪层厚度</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300D3B43">
            <w:pPr>
              <w:jc w:val="center"/>
              <w:outlineLvl w:val="9"/>
              <w:rPr>
                <w:rFonts w:hAnsi="宋体"/>
                <w:color w:val="auto"/>
                <w:sz w:val="24"/>
                <w:szCs w:val="24"/>
              </w:rPr>
            </w:pPr>
          </w:p>
        </w:tc>
        <w:tc>
          <w:tcPr>
            <w:tcW w:w="5194" w:type="dxa"/>
            <w:tcBorders>
              <w:top w:val="single" w:color="000000" w:sz="4" w:space="0"/>
              <w:left w:val="single" w:color="000000" w:sz="4" w:space="0"/>
              <w:bottom w:val="single" w:color="000000" w:sz="4" w:space="0"/>
              <w:right w:val="single" w:color="000000" w:sz="4" w:space="0"/>
            </w:tcBorders>
            <w:noWrap w:val="0"/>
            <w:vAlign w:val="center"/>
          </w:tcPr>
          <w:p w14:paraId="0F5B6895">
            <w:pPr>
              <w:ind w:firstLine="0"/>
              <w:outlineLvl w:val="9"/>
              <w:rPr>
                <w:rFonts w:hAnsi="宋体"/>
                <w:color w:val="auto"/>
                <w:sz w:val="24"/>
                <w:szCs w:val="24"/>
              </w:rPr>
            </w:pPr>
            <w:r>
              <w:rPr>
                <w:rFonts w:hint="eastAsia" w:hAnsi="宋体"/>
                <w:color w:val="auto"/>
                <w:sz w:val="24"/>
                <w:szCs w:val="24"/>
              </w:rPr>
              <w:t>以鲜片猪肉的</w:t>
            </w:r>
            <w:r>
              <w:rPr>
                <w:rFonts w:hint="eastAsia" w:hAnsi="宋体"/>
                <w:color w:val="auto"/>
                <w:sz w:val="24"/>
                <w:szCs w:val="24"/>
                <w:lang w:eastAsia="zh-CN"/>
              </w:rPr>
              <w:t>第六，</w:t>
            </w:r>
            <w:r>
              <w:rPr>
                <w:rFonts w:hint="eastAsia" w:hAnsi="宋体"/>
                <w:color w:val="auto"/>
                <w:sz w:val="24"/>
                <w:szCs w:val="24"/>
              </w:rPr>
              <w:t>第七肋骨中间平行至第六胸椎刺突前下方（除皮后）的脂肪层厚度为准，脂肪层厚度在1.0</w:t>
            </w:r>
            <w:r>
              <w:rPr>
                <w:rFonts w:hint="eastAsia" w:hAnsi="宋体"/>
                <w:color w:val="auto"/>
                <w:sz w:val="24"/>
                <w:szCs w:val="24"/>
                <w:lang w:eastAsia="zh-CN"/>
              </w:rPr>
              <w:t>～</w:t>
            </w:r>
            <w:r>
              <w:rPr>
                <w:rFonts w:hint="eastAsia" w:hAnsi="宋体"/>
                <w:color w:val="auto"/>
                <w:sz w:val="24"/>
                <w:szCs w:val="24"/>
              </w:rPr>
              <w:t>2.5cm以内，鲜片猪肉重在25kg以上40kg以内。</w:t>
            </w:r>
          </w:p>
        </w:tc>
      </w:tr>
    </w:tbl>
    <w:p w14:paraId="2EB1F373">
      <w:pPr>
        <w:spacing w:line="360" w:lineRule="auto"/>
        <w:ind w:firstLine="480"/>
        <w:outlineLvl w:val="9"/>
        <w:rPr>
          <w:rFonts w:hAnsi="宋体" w:cs="宋体"/>
          <w:bCs/>
          <w:color w:val="auto"/>
          <w:sz w:val="24"/>
          <w:szCs w:val="22"/>
        </w:rPr>
      </w:pPr>
      <w:r>
        <w:rPr>
          <w:rFonts w:hint="eastAsia" w:ascii="宋体" w:hAnsi="宋体" w:cs="宋体"/>
          <w:bCs/>
          <w:color w:val="auto"/>
          <w:sz w:val="24"/>
          <w:szCs w:val="22"/>
        </w:rPr>
        <w:t>2.禽</w:t>
      </w:r>
      <w:r>
        <w:rPr>
          <w:rFonts w:hint="eastAsia" w:hAnsi="宋体" w:cs="宋体"/>
          <w:bCs/>
          <w:color w:val="auto"/>
          <w:sz w:val="24"/>
          <w:szCs w:val="22"/>
        </w:rPr>
        <w:t>肉</w:t>
      </w:r>
      <w:r>
        <w:rPr>
          <w:rFonts w:hint="eastAsia" w:ascii="宋体" w:hAnsi="宋体" w:cs="宋体"/>
          <w:bCs/>
          <w:color w:val="auto"/>
          <w:sz w:val="24"/>
          <w:szCs w:val="22"/>
        </w:rPr>
        <w:t>类</w:t>
      </w:r>
    </w:p>
    <w:p w14:paraId="4D1E4D5E">
      <w:pPr>
        <w:spacing w:line="360" w:lineRule="auto"/>
        <w:ind w:firstLine="240"/>
        <w:outlineLvl w:val="9"/>
        <w:rPr>
          <w:rFonts w:hAnsi="宋体"/>
          <w:color w:val="auto"/>
          <w:sz w:val="24"/>
          <w:szCs w:val="22"/>
        </w:rPr>
      </w:pPr>
      <w:r>
        <w:rPr>
          <w:rFonts w:hint="eastAsia" w:hAnsi="宋体"/>
          <w:color w:val="auto"/>
          <w:sz w:val="24"/>
          <w:szCs w:val="22"/>
        </w:rPr>
        <w:t>（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w:t>
      </w:r>
      <w:r>
        <w:rPr>
          <w:rFonts w:hint="eastAsia" w:hAnsi="宋体"/>
          <w:color w:val="auto"/>
          <w:sz w:val="24"/>
          <w:szCs w:val="22"/>
          <w:lang w:eastAsia="zh-CN"/>
        </w:rPr>
        <w:t>中华人民共和国食品安全法</w:t>
      </w:r>
      <w:r>
        <w:rPr>
          <w:rFonts w:hint="eastAsia" w:hAnsi="宋体"/>
          <w:color w:val="auto"/>
          <w:sz w:val="24"/>
          <w:szCs w:val="22"/>
        </w:rPr>
        <w:t>》、GB 16869-2005、NY/T 753-2003等法规要求和国标（行业）标准。</w:t>
      </w:r>
    </w:p>
    <w:p w14:paraId="6EC7A797">
      <w:pPr>
        <w:spacing w:line="360" w:lineRule="auto"/>
        <w:ind w:firstLine="240"/>
        <w:outlineLvl w:val="9"/>
        <w:rPr>
          <w:rFonts w:hAnsi="宋体"/>
          <w:color w:val="auto"/>
          <w:sz w:val="24"/>
          <w:szCs w:val="22"/>
        </w:rPr>
      </w:pPr>
      <w:r>
        <w:rPr>
          <w:rFonts w:hint="eastAsia" w:hAnsi="宋体"/>
          <w:color w:val="auto"/>
          <w:sz w:val="24"/>
          <w:szCs w:val="22"/>
        </w:rPr>
        <w:t>（2）具体标准：标的物未经违禁物质处理，药残留量符合相关国家标准，禽体各部位应修剪外伤、血点、血污、羽毛根等，每只重量约</w:t>
      </w:r>
      <w:r>
        <w:rPr>
          <w:rFonts w:hint="eastAsia" w:hAnsi="宋体"/>
          <w:color w:val="auto"/>
          <w:sz w:val="24"/>
          <w:szCs w:val="22"/>
          <w:lang w:eastAsia="zh-CN"/>
        </w:rPr>
        <w:t>1.0千-2.0千</w:t>
      </w:r>
      <w:r>
        <w:rPr>
          <w:rFonts w:hint="eastAsia" w:hAnsi="宋体"/>
          <w:color w:val="auto"/>
          <w:sz w:val="24"/>
          <w:szCs w:val="22"/>
        </w:rPr>
        <w:t>克。（详见附表）</w:t>
      </w:r>
    </w:p>
    <w:p w14:paraId="535A4C5D">
      <w:pPr>
        <w:spacing w:line="360" w:lineRule="auto"/>
        <w:ind w:firstLine="480"/>
        <w:outlineLvl w:val="9"/>
        <w:rPr>
          <w:rFonts w:hAnsi="宋体"/>
          <w:color w:val="auto"/>
          <w:sz w:val="24"/>
          <w:szCs w:val="22"/>
        </w:rPr>
      </w:pPr>
      <w:r>
        <w:rPr>
          <w:rFonts w:hint="eastAsia" w:hAnsi="宋体"/>
          <w:color w:val="auto"/>
          <w:sz w:val="24"/>
          <w:szCs w:val="22"/>
        </w:rPr>
        <w:t>附表：禽肉类相关技术指标</w:t>
      </w:r>
    </w:p>
    <w:p w14:paraId="22615552">
      <w:pPr>
        <w:pStyle w:val="60"/>
        <w:outlineLvl w:val="9"/>
        <w:rPr>
          <w:rFonts w:eastAsiaTheme="minorEastAsia"/>
          <w:color w:val="auto"/>
        </w:rPr>
      </w:pP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765"/>
        <w:gridCol w:w="2666"/>
        <w:gridCol w:w="5452"/>
      </w:tblGrid>
      <w:tr w14:paraId="3A7BD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17B48AA8">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序号</w:t>
            </w:r>
          </w:p>
        </w:tc>
        <w:tc>
          <w:tcPr>
            <w:tcW w:w="1762" w:type="pct"/>
            <w:gridSpan w:val="2"/>
            <w:tcBorders>
              <w:top w:val="single" w:color="000000" w:sz="4" w:space="0"/>
              <w:left w:val="single" w:color="000000" w:sz="4" w:space="0"/>
              <w:bottom w:val="single" w:color="000000" w:sz="4" w:space="0"/>
              <w:right w:val="single" w:color="000000" w:sz="4" w:space="0"/>
            </w:tcBorders>
            <w:noWrap w:val="0"/>
            <w:vAlign w:val="center"/>
          </w:tcPr>
          <w:p w14:paraId="61B26A34">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项目</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1E25D50D">
            <w:pPr>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标准</w:t>
            </w:r>
          </w:p>
        </w:tc>
      </w:tr>
      <w:tr w14:paraId="60222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2ED14D8C">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7250B72">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原料</w:t>
            </w: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1D7939C1">
            <w:pPr>
              <w:jc w:val="center"/>
              <w:outlineLvl w:val="9"/>
              <w:rPr>
                <w:rFonts w:asciiTheme="minorEastAsia" w:hAnsiTheme="minorEastAsia" w:eastAsiaTheme="minorEastAsia"/>
                <w:color w:val="auto"/>
                <w:sz w:val="24"/>
                <w:szCs w:val="24"/>
              </w:rPr>
            </w:pP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49ECACF3">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屠宰前的活禽应来自非疫区，并经检疫、检验合格。</w:t>
            </w:r>
          </w:p>
        </w:tc>
      </w:tr>
      <w:tr w14:paraId="2B409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782770BA">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w:t>
            </w:r>
          </w:p>
        </w:tc>
        <w:tc>
          <w:tcPr>
            <w:tcW w:w="39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55C209">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加工</w:t>
            </w: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17CCD60C">
            <w:pPr>
              <w:jc w:val="center"/>
              <w:outlineLvl w:val="9"/>
              <w:rPr>
                <w:rFonts w:asciiTheme="minorEastAsia" w:hAnsiTheme="minorEastAsia" w:eastAsiaTheme="minorEastAsia"/>
                <w:color w:val="auto"/>
                <w:sz w:val="24"/>
                <w:szCs w:val="24"/>
              </w:rPr>
            </w:pP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2F10C0CA">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屠宰后的禽体应经检疫、检验合格后，再进行加工。</w:t>
            </w:r>
          </w:p>
        </w:tc>
      </w:tr>
      <w:tr w14:paraId="160CE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79B8EB3C">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475E4D">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14EC1AA3">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整修</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6EE864DD">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应修除或割除禽体各部位的外伤、血点、血污、羽毛根等。</w:t>
            </w:r>
          </w:p>
        </w:tc>
      </w:tr>
      <w:tr w14:paraId="7186A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51FC8732">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4846E">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19945DB8">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分割</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5CD2B09F">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分割禽体时应先预冷后分割；从放血到包装、入冷库的时间不得超过2h。</w:t>
            </w:r>
          </w:p>
        </w:tc>
      </w:tr>
      <w:tr w14:paraId="6FBA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130D91DC">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w:t>
            </w:r>
          </w:p>
        </w:tc>
        <w:tc>
          <w:tcPr>
            <w:tcW w:w="393" w:type="pct"/>
            <w:vMerge w:val="restart"/>
            <w:tcBorders>
              <w:top w:val="single" w:color="000000" w:sz="4" w:space="0"/>
              <w:left w:val="single" w:color="000000" w:sz="4" w:space="0"/>
              <w:bottom w:val="single" w:color="000000" w:sz="4" w:space="0"/>
              <w:right w:val="single" w:color="000000" w:sz="4" w:space="0"/>
            </w:tcBorders>
            <w:noWrap w:val="0"/>
            <w:vAlign w:val="center"/>
          </w:tcPr>
          <w:p w14:paraId="74B7CAF7">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感官指标</w:t>
            </w: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47AF9032">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色泽</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6C533621">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表皮和肌肉切面有光泽，具有禽种固有的色泽</w:t>
            </w:r>
          </w:p>
        </w:tc>
      </w:tr>
      <w:tr w14:paraId="4952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72B29D4B">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CA7BF6">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62DC6EA3">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弹性（组织状态）</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1EBC5607">
            <w:pPr>
              <w:ind w:firstLine="0"/>
              <w:outlineLvl w:val="9"/>
              <w:rPr>
                <w:rFonts w:asciiTheme="minorEastAsia" w:hAnsiTheme="minorEastAsia" w:eastAsiaTheme="minorEastAsia"/>
                <w:color w:val="auto"/>
                <w:sz w:val="24"/>
              </w:rPr>
            </w:pPr>
            <w:r>
              <w:rPr>
                <w:rFonts w:hint="eastAsia" w:asciiTheme="minorEastAsia" w:hAnsiTheme="minorEastAsia" w:eastAsiaTheme="minorEastAsia"/>
                <w:color w:val="auto"/>
                <w:sz w:val="24"/>
              </w:rPr>
              <w:t>鲜禽肉肌肉有弹性，经指压后凹陷部位立即恢复原位。冻禽肉肌肉经指压后凹陷部位恢复慢，不能完全恢复原状</w:t>
            </w:r>
          </w:p>
        </w:tc>
      </w:tr>
      <w:tr w14:paraId="12CE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6B5E6FA9">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3A80B3">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559F40E6">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气味</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18974094">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具有禽种固有的气味，无异味。煮沸后的肉汤透明澄清，脂肪团聚于表面，具有固有香味。</w:t>
            </w:r>
          </w:p>
        </w:tc>
      </w:tr>
      <w:tr w14:paraId="0136D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79BD41C7">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9BDFA5">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4C4606C6">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淤血</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7E4DDC4A">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不允许存在淤血面积大于1 C㎡；淤血面积小于1 C㎡时，不得超过抽样量的2%。（淤血面积以单一整禽或单一分割禽体的1片淤血面积计）</w:t>
            </w:r>
          </w:p>
        </w:tc>
      </w:tr>
      <w:tr w14:paraId="51E6A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72C08415">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3E4E1">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30A6DA46">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硬杆毛/（根/10kg）≤</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2CA99D44">
            <w:pPr>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r>
      <w:tr w14:paraId="5B285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4CD5CF18">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w:t>
            </w: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3E0F4C">
            <w:pPr>
              <w:widowControl/>
              <w:outlineLvl w:val="9"/>
              <w:rPr>
                <w:rFonts w:asciiTheme="minorEastAsia" w:hAnsiTheme="minorEastAsia" w:eastAsiaTheme="minorEastAsia"/>
                <w:color w:val="auto"/>
                <w:sz w:val="24"/>
              </w:rPr>
            </w:pP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434577C8">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肉眼可见物</w:t>
            </w: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21822507">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不得检出。</w:t>
            </w:r>
          </w:p>
        </w:tc>
      </w:tr>
      <w:tr w14:paraId="28EF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8" w:type="pct"/>
            <w:tcBorders>
              <w:top w:val="single" w:color="000000" w:sz="4" w:space="0"/>
              <w:left w:val="single" w:color="000000" w:sz="4" w:space="0"/>
              <w:bottom w:val="single" w:color="000000" w:sz="4" w:space="0"/>
              <w:right w:val="single" w:color="auto" w:sz="4" w:space="0"/>
            </w:tcBorders>
            <w:noWrap w:val="0"/>
            <w:vAlign w:val="center"/>
          </w:tcPr>
          <w:p w14:paraId="2F1D946A">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6CB0961">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理化</w:t>
            </w:r>
          </w:p>
          <w:p w14:paraId="60934011">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指标</w:t>
            </w:r>
          </w:p>
        </w:tc>
        <w:tc>
          <w:tcPr>
            <w:tcW w:w="1369" w:type="pct"/>
            <w:tcBorders>
              <w:top w:val="single" w:color="000000" w:sz="4" w:space="0"/>
              <w:left w:val="single" w:color="000000" w:sz="4" w:space="0"/>
              <w:bottom w:val="single" w:color="000000" w:sz="4" w:space="0"/>
              <w:right w:val="single" w:color="000000" w:sz="4" w:space="0"/>
            </w:tcBorders>
            <w:noWrap w:val="0"/>
            <w:vAlign w:val="center"/>
          </w:tcPr>
          <w:p w14:paraId="3C742285">
            <w:pPr>
              <w:jc w:val="center"/>
              <w:outlineLvl w:val="9"/>
              <w:rPr>
                <w:rFonts w:asciiTheme="minorEastAsia" w:hAnsiTheme="minorEastAsia" w:eastAsiaTheme="minorEastAsia"/>
                <w:color w:val="auto"/>
                <w:sz w:val="24"/>
                <w:szCs w:val="24"/>
              </w:rPr>
            </w:pPr>
          </w:p>
        </w:tc>
        <w:tc>
          <w:tcPr>
            <w:tcW w:w="2800" w:type="pct"/>
            <w:tcBorders>
              <w:top w:val="single" w:color="000000" w:sz="4" w:space="0"/>
              <w:left w:val="single" w:color="000000" w:sz="4" w:space="0"/>
              <w:bottom w:val="single" w:color="000000" w:sz="4" w:space="0"/>
              <w:right w:val="single" w:color="000000" w:sz="4" w:space="0"/>
            </w:tcBorders>
            <w:noWrap w:val="0"/>
            <w:vAlign w:val="center"/>
          </w:tcPr>
          <w:p w14:paraId="29656A36">
            <w:pPr>
              <w:ind w:firstLine="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参照GB 16869-2005国家标准</w:t>
            </w:r>
          </w:p>
        </w:tc>
      </w:tr>
    </w:tbl>
    <w:p w14:paraId="0DF72C42">
      <w:pPr>
        <w:spacing w:line="360" w:lineRule="auto"/>
        <w:ind w:firstLine="480"/>
        <w:outlineLvl w:val="9"/>
        <w:rPr>
          <w:rFonts w:hAnsi="宋体"/>
          <w:bCs/>
          <w:color w:val="auto"/>
          <w:sz w:val="24"/>
          <w:szCs w:val="22"/>
        </w:rPr>
      </w:pPr>
    </w:p>
    <w:p w14:paraId="7D6A783E">
      <w:pPr>
        <w:spacing w:line="360" w:lineRule="auto"/>
        <w:ind w:firstLine="480"/>
        <w:outlineLvl w:val="9"/>
        <w:rPr>
          <w:rFonts w:hAnsi="宋体" w:cs="宋体"/>
          <w:bCs/>
          <w:color w:val="auto"/>
          <w:sz w:val="24"/>
          <w:szCs w:val="22"/>
        </w:rPr>
      </w:pPr>
      <w:r>
        <w:rPr>
          <w:rFonts w:hint="eastAsia" w:ascii="宋体" w:hAnsi="宋体" w:cs="宋体"/>
          <w:bCs/>
          <w:color w:val="auto"/>
          <w:sz w:val="24"/>
          <w:szCs w:val="22"/>
        </w:rPr>
        <w:t>3.水产类</w:t>
      </w:r>
    </w:p>
    <w:p w14:paraId="1059C8B8">
      <w:pPr>
        <w:spacing w:line="360" w:lineRule="auto"/>
        <w:ind w:firstLine="480"/>
        <w:outlineLvl w:val="9"/>
        <w:rPr>
          <w:rFonts w:hAnsi="宋体" w:cs="宋体"/>
          <w:color w:val="auto"/>
          <w:sz w:val="24"/>
          <w:szCs w:val="22"/>
        </w:rPr>
      </w:pPr>
      <w:r>
        <w:rPr>
          <w:rFonts w:hint="eastAsia" w:ascii="宋体" w:hAnsi="宋体" w:cs="宋体"/>
          <w:color w:val="auto"/>
          <w:sz w:val="24"/>
          <w:szCs w:val="22"/>
        </w:rPr>
        <w:t>（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cs="宋体"/>
          <w:color w:val="auto"/>
          <w:sz w:val="24"/>
          <w:szCs w:val="22"/>
          <w:lang w:eastAsia="zh-CN"/>
        </w:rPr>
        <w:t>中华人民共和国食品安全法</w:t>
      </w:r>
      <w:r>
        <w:rPr>
          <w:rFonts w:hint="eastAsia" w:ascii="宋体" w:hAnsi="宋体" w:cs="宋体"/>
          <w:color w:val="auto"/>
          <w:sz w:val="24"/>
          <w:szCs w:val="22"/>
        </w:rPr>
        <w:t>》、GB 2733-2005、GB/T 24861-2010等法规要求及相应的国标（行业）标准。</w:t>
      </w:r>
    </w:p>
    <w:p w14:paraId="54403350">
      <w:pPr>
        <w:spacing w:line="360" w:lineRule="auto"/>
        <w:ind w:firstLine="480"/>
        <w:outlineLvl w:val="9"/>
        <w:rPr>
          <w:rFonts w:hAnsi="宋体" w:cs="宋体"/>
          <w:color w:val="auto"/>
          <w:sz w:val="24"/>
          <w:szCs w:val="22"/>
        </w:rPr>
      </w:pPr>
      <w:r>
        <w:rPr>
          <w:rFonts w:hint="eastAsia" w:ascii="宋体" w:hAnsi="宋体" w:cs="宋体"/>
          <w:color w:val="auto"/>
          <w:sz w:val="24"/>
          <w:szCs w:val="22"/>
        </w:rPr>
        <w:t>（2）具体标准：详见下表：水产品相关技术指标</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437"/>
        <w:gridCol w:w="1277"/>
        <w:gridCol w:w="6479"/>
      </w:tblGrid>
      <w:tr w14:paraId="51EED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30CC31C2">
            <w:pPr>
              <w:ind w:firstLine="0"/>
              <w:outlineLvl w:val="9"/>
              <w:rPr>
                <w:rFonts w:hAnsi="宋体"/>
                <w:color w:val="auto"/>
                <w:sz w:val="24"/>
                <w:szCs w:val="24"/>
              </w:rPr>
            </w:pPr>
            <w:r>
              <w:rPr>
                <w:rFonts w:hint="eastAsia" w:hAnsi="宋体"/>
                <w:color w:val="auto"/>
                <w:sz w:val="24"/>
                <w:szCs w:val="24"/>
              </w:rPr>
              <w:t>序号</w:t>
            </w:r>
          </w:p>
        </w:tc>
        <w:tc>
          <w:tcPr>
            <w:tcW w:w="1394" w:type="pct"/>
            <w:gridSpan w:val="2"/>
            <w:tcBorders>
              <w:top w:val="single" w:color="000000" w:sz="4" w:space="0"/>
              <w:left w:val="single" w:color="000000" w:sz="4" w:space="0"/>
              <w:bottom w:val="single" w:color="000000" w:sz="4" w:space="0"/>
              <w:right w:val="single" w:color="000000" w:sz="4" w:space="0"/>
            </w:tcBorders>
            <w:noWrap w:val="0"/>
            <w:vAlign w:val="center"/>
          </w:tcPr>
          <w:p w14:paraId="6834ABAC">
            <w:pPr>
              <w:ind w:firstLine="0"/>
              <w:jc w:val="center"/>
              <w:outlineLvl w:val="9"/>
              <w:rPr>
                <w:rFonts w:hAnsi="宋体"/>
                <w:color w:val="auto"/>
                <w:sz w:val="24"/>
                <w:szCs w:val="24"/>
              </w:rPr>
            </w:pPr>
            <w:r>
              <w:rPr>
                <w:rFonts w:hint="eastAsia" w:hAnsi="宋体"/>
                <w:color w:val="auto"/>
                <w:sz w:val="24"/>
                <w:szCs w:val="24"/>
              </w:rPr>
              <w:t>项目</w:t>
            </w: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4B41FD28">
            <w:pPr>
              <w:jc w:val="center"/>
              <w:outlineLvl w:val="9"/>
              <w:rPr>
                <w:rFonts w:hAnsi="宋体"/>
                <w:color w:val="auto"/>
                <w:sz w:val="24"/>
                <w:szCs w:val="24"/>
              </w:rPr>
            </w:pPr>
            <w:r>
              <w:rPr>
                <w:rFonts w:hint="eastAsia" w:hAnsi="宋体"/>
                <w:color w:val="auto"/>
                <w:sz w:val="24"/>
                <w:szCs w:val="24"/>
              </w:rPr>
              <w:t>标准</w:t>
            </w:r>
          </w:p>
        </w:tc>
      </w:tr>
      <w:tr w14:paraId="4FDCA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22EA139A">
            <w:pPr>
              <w:ind w:firstLine="0"/>
              <w:jc w:val="center"/>
              <w:outlineLvl w:val="9"/>
              <w:rPr>
                <w:rFonts w:hAnsi="宋体"/>
                <w:color w:val="auto"/>
                <w:sz w:val="24"/>
                <w:szCs w:val="24"/>
              </w:rPr>
            </w:pPr>
            <w:r>
              <w:rPr>
                <w:rFonts w:hint="eastAsia" w:hAnsi="宋体"/>
                <w:color w:val="auto"/>
                <w:sz w:val="24"/>
                <w:szCs w:val="24"/>
              </w:rPr>
              <w:t>1</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14:paraId="6BA09E7B">
            <w:pPr>
              <w:ind w:firstLine="0"/>
              <w:jc w:val="center"/>
              <w:outlineLvl w:val="9"/>
              <w:rPr>
                <w:rFonts w:hAnsi="宋体"/>
                <w:color w:val="auto"/>
                <w:sz w:val="24"/>
                <w:szCs w:val="24"/>
              </w:rPr>
            </w:pPr>
            <w:r>
              <w:rPr>
                <w:rFonts w:hint="eastAsia" w:hAnsi="宋体"/>
                <w:color w:val="auto"/>
                <w:sz w:val="24"/>
                <w:szCs w:val="24"/>
              </w:rPr>
              <w:t>原料</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390694E3">
            <w:pPr>
              <w:jc w:val="center"/>
              <w:outlineLvl w:val="9"/>
              <w:rPr>
                <w:rFonts w:hAnsi="宋体"/>
                <w:color w:val="auto"/>
                <w:sz w:val="24"/>
                <w:szCs w:val="24"/>
              </w:rPr>
            </w:pP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6B1DF479">
            <w:pPr>
              <w:ind w:firstLine="0"/>
              <w:outlineLvl w:val="9"/>
              <w:rPr>
                <w:rFonts w:hAnsi="宋体"/>
                <w:color w:val="auto"/>
                <w:sz w:val="24"/>
                <w:szCs w:val="24"/>
              </w:rPr>
            </w:pPr>
            <w:r>
              <w:rPr>
                <w:rFonts w:hint="eastAsia" w:hAnsi="宋体"/>
                <w:color w:val="auto"/>
                <w:sz w:val="24"/>
                <w:szCs w:val="24"/>
              </w:rPr>
              <w:t>招标的水产品应无污染、无危害，其品质应符合GB 2733的规定。</w:t>
            </w:r>
          </w:p>
        </w:tc>
      </w:tr>
      <w:tr w14:paraId="081C5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0728EC31">
            <w:pPr>
              <w:ind w:firstLine="0"/>
              <w:jc w:val="center"/>
              <w:outlineLvl w:val="9"/>
              <w:rPr>
                <w:rFonts w:hAnsi="宋体"/>
                <w:color w:val="auto"/>
                <w:sz w:val="24"/>
                <w:szCs w:val="24"/>
              </w:rPr>
            </w:pPr>
            <w:r>
              <w:rPr>
                <w:rFonts w:hint="eastAsia" w:hAnsi="宋体"/>
                <w:color w:val="auto"/>
                <w:sz w:val="24"/>
                <w:szCs w:val="24"/>
              </w:rPr>
              <w:t>2</w:t>
            </w:r>
          </w:p>
        </w:tc>
        <w:tc>
          <w:tcPr>
            <w:tcW w:w="738" w:type="pct"/>
            <w:vMerge w:val="restart"/>
            <w:tcBorders>
              <w:top w:val="single" w:color="000000" w:sz="4" w:space="0"/>
              <w:left w:val="single" w:color="000000" w:sz="4" w:space="0"/>
              <w:bottom w:val="single" w:color="000000" w:sz="4" w:space="0"/>
              <w:right w:val="single" w:color="000000" w:sz="4" w:space="0"/>
            </w:tcBorders>
            <w:noWrap w:val="0"/>
            <w:vAlign w:val="center"/>
          </w:tcPr>
          <w:p w14:paraId="7C19023B">
            <w:pPr>
              <w:ind w:firstLine="0"/>
              <w:jc w:val="center"/>
              <w:outlineLvl w:val="9"/>
              <w:rPr>
                <w:rFonts w:hAnsi="宋体"/>
                <w:color w:val="auto"/>
                <w:sz w:val="24"/>
                <w:szCs w:val="24"/>
              </w:rPr>
            </w:pPr>
            <w:r>
              <w:rPr>
                <w:rFonts w:hint="eastAsia" w:hAnsi="宋体"/>
                <w:color w:val="auto"/>
                <w:sz w:val="24"/>
                <w:szCs w:val="24"/>
              </w:rPr>
              <w:t>感官指标</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5CEC7B55">
            <w:pPr>
              <w:jc w:val="center"/>
              <w:outlineLvl w:val="9"/>
              <w:rPr>
                <w:rFonts w:hAnsi="宋体"/>
                <w:color w:val="auto"/>
                <w:sz w:val="24"/>
                <w:szCs w:val="24"/>
              </w:rPr>
            </w:pP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561B2EA1">
            <w:pPr>
              <w:ind w:firstLine="0"/>
              <w:outlineLvl w:val="9"/>
              <w:rPr>
                <w:rFonts w:hAnsi="宋体"/>
                <w:color w:val="auto"/>
                <w:sz w:val="24"/>
                <w:szCs w:val="24"/>
              </w:rPr>
            </w:pPr>
            <w:r>
              <w:rPr>
                <w:rFonts w:hint="eastAsia" w:hAnsi="宋体"/>
                <w:color w:val="auto"/>
                <w:sz w:val="24"/>
                <w:szCs w:val="24"/>
              </w:rPr>
              <w:t>淡水鱼、虾必须鲜活。</w:t>
            </w:r>
          </w:p>
        </w:tc>
      </w:tr>
      <w:tr w14:paraId="068C6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412A4E56">
            <w:pPr>
              <w:ind w:firstLine="0"/>
              <w:jc w:val="center"/>
              <w:outlineLvl w:val="9"/>
              <w:rPr>
                <w:rFonts w:hAnsi="宋体"/>
                <w:color w:val="auto"/>
                <w:sz w:val="24"/>
                <w:szCs w:val="24"/>
              </w:rPr>
            </w:pPr>
            <w:r>
              <w:rPr>
                <w:rFonts w:hint="eastAsia" w:hAnsi="宋体"/>
                <w:color w:val="auto"/>
                <w:sz w:val="24"/>
                <w:szCs w:val="24"/>
              </w:rPr>
              <w:t>3</w:t>
            </w:r>
          </w:p>
        </w:tc>
        <w:tc>
          <w:tcPr>
            <w:tcW w:w="7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82E408">
            <w:pPr>
              <w:widowControl/>
              <w:outlineLvl w:val="9"/>
              <w:rPr>
                <w:rFonts w:hAnsi="宋体"/>
                <w:color w:val="auto"/>
                <w:sz w:val="24"/>
              </w:rPr>
            </w:pP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70174A32">
            <w:pPr>
              <w:jc w:val="center"/>
              <w:outlineLvl w:val="9"/>
              <w:rPr>
                <w:rFonts w:hAnsi="宋体"/>
                <w:color w:val="auto"/>
                <w:sz w:val="24"/>
                <w:szCs w:val="24"/>
              </w:rPr>
            </w:pP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3806CA52">
            <w:pPr>
              <w:ind w:firstLine="0"/>
              <w:outlineLvl w:val="9"/>
              <w:rPr>
                <w:rFonts w:hAnsi="宋体"/>
                <w:color w:val="auto"/>
                <w:sz w:val="24"/>
                <w:szCs w:val="24"/>
              </w:rPr>
            </w:pPr>
            <w:r>
              <w:rPr>
                <w:rFonts w:hint="eastAsia" w:hAnsi="宋体"/>
                <w:color w:val="auto"/>
                <w:sz w:val="24"/>
                <w:szCs w:val="24"/>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hAnsi="宋体"/>
                <w:color w:val="auto"/>
                <w:sz w:val="24"/>
                <w:szCs w:val="24"/>
                <w:lang w:eastAsia="zh-CN"/>
              </w:rPr>
              <w:t>国家标准</w:t>
            </w:r>
            <w:r>
              <w:rPr>
                <w:rFonts w:hint="eastAsia" w:hAnsi="宋体"/>
                <w:color w:val="auto"/>
                <w:sz w:val="24"/>
                <w:szCs w:val="24"/>
              </w:rPr>
              <w:t>。</w:t>
            </w:r>
          </w:p>
        </w:tc>
      </w:tr>
      <w:tr w14:paraId="1470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7E867D37">
            <w:pPr>
              <w:ind w:firstLine="0"/>
              <w:jc w:val="center"/>
              <w:outlineLvl w:val="9"/>
              <w:rPr>
                <w:rFonts w:hAnsi="宋体"/>
                <w:color w:val="auto"/>
                <w:sz w:val="24"/>
                <w:szCs w:val="24"/>
              </w:rPr>
            </w:pPr>
            <w:r>
              <w:rPr>
                <w:rFonts w:hint="eastAsia" w:hAnsi="宋体"/>
                <w:color w:val="auto"/>
                <w:sz w:val="24"/>
                <w:szCs w:val="24"/>
              </w:rPr>
              <w:t>4</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14:paraId="0B0088DD">
            <w:pPr>
              <w:ind w:firstLine="0"/>
              <w:jc w:val="center"/>
              <w:outlineLvl w:val="9"/>
              <w:rPr>
                <w:rFonts w:hAnsi="宋体"/>
                <w:color w:val="auto"/>
                <w:sz w:val="24"/>
                <w:szCs w:val="24"/>
              </w:rPr>
            </w:pPr>
            <w:r>
              <w:rPr>
                <w:rFonts w:hint="eastAsia" w:hAnsi="宋体"/>
                <w:color w:val="auto"/>
                <w:sz w:val="24"/>
                <w:szCs w:val="24"/>
              </w:rPr>
              <w:t>理化指标</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57A297C7">
            <w:pPr>
              <w:jc w:val="center"/>
              <w:outlineLvl w:val="9"/>
              <w:rPr>
                <w:rFonts w:hAnsi="宋体"/>
                <w:color w:val="auto"/>
                <w:sz w:val="24"/>
                <w:szCs w:val="24"/>
              </w:rPr>
            </w:pP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69DFCA5E">
            <w:pPr>
              <w:ind w:firstLine="0"/>
              <w:outlineLvl w:val="9"/>
              <w:rPr>
                <w:rFonts w:hAnsi="宋体"/>
                <w:color w:val="auto"/>
                <w:sz w:val="24"/>
                <w:szCs w:val="24"/>
              </w:rPr>
            </w:pPr>
            <w:r>
              <w:rPr>
                <w:rFonts w:hint="eastAsia" w:hAnsi="宋体"/>
                <w:color w:val="auto"/>
                <w:sz w:val="24"/>
                <w:szCs w:val="24"/>
              </w:rPr>
              <w:t>参照国家标准</w:t>
            </w:r>
          </w:p>
        </w:tc>
      </w:tr>
      <w:tr w14:paraId="5D4F5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042F908E">
            <w:pPr>
              <w:ind w:firstLine="0"/>
              <w:jc w:val="center"/>
              <w:outlineLvl w:val="9"/>
              <w:rPr>
                <w:rFonts w:hAnsi="宋体"/>
                <w:color w:val="auto"/>
                <w:sz w:val="24"/>
                <w:szCs w:val="24"/>
              </w:rPr>
            </w:pPr>
            <w:r>
              <w:rPr>
                <w:rFonts w:hint="eastAsia" w:hAnsi="宋体"/>
                <w:color w:val="auto"/>
                <w:sz w:val="24"/>
                <w:szCs w:val="24"/>
              </w:rPr>
              <w:t>5</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14:paraId="1407BD63">
            <w:pPr>
              <w:ind w:firstLine="0"/>
              <w:jc w:val="center"/>
              <w:outlineLvl w:val="9"/>
              <w:rPr>
                <w:rFonts w:hAnsi="宋体"/>
                <w:color w:val="auto"/>
                <w:sz w:val="24"/>
                <w:szCs w:val="24"/>
              </w:rPr>
            </w:pPr>
            <w:r>
              <w:rPr>
                <w:rFonts w:hint="eastAsia" w:hAnsi="宋体"/>
                <w:color w:val="auto"/>
                <w:sz w:val="24"/>
                <w:szCs w:val="24"/>
              </w:rPr>
              <w:t>生产加工</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13FC8BE2">
            <w:pPr>
              <w:jc w:val="center"/>
              <w:outlineLvl w:val="9"/>
              <w:rPr>
                <w:rFonts w:hAnsi="宋体"/>
                <w:color w:val="auto"/>
                <w:sz w:val="24"/>
                <w:szCs w:val="24"/>
              </w:rPr>
            </w:pP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4B46231A">
            <w:pPr>
              <w:ind w:firstLine="0"/>
              <w:outlineLvl w:val="9"/>
              <w:rPr>
                <w:rFonts w:hAnsi="宋体"/>
                <w:color w:val="auto"/>
                <w:sz w:val="24"/>
                <w:szCs w:val="24"/>
              </w:rPr>
            </w:pPr>
            <w:r>
              <w:rPr>
                <w:rFonts w:hint="eastAsia" w:hAnsi="宋体"/>
                <w:color w:val="auto"/>
                <w:sz w:val="24"/>
                <w:szCs w:val="24"/>
              </w:rPr>
              <w:t>生产加工过程的卫生要求符合GB 14881。</w:t>
            </w:r>
          </w:p>
        </w:tc>
      </w:tr>
      <w:tr w14:paraId="07F65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3DBA0C31">
            <w:pPr>
              <w:ind w:firstLine="0"/>
              <w:jc w:val="center"/>
              <w:outlineLvl w:val="9"/>
              <w:rPr>
                <w:rFonts w:hAnsi="宋体"/>
                <w:color w:val="auto"/>
                <w:sz w:val="24"/>
                <w:szCs w:val="24"/>
              </w:rPr>
            </w:pPr>
            <w:r>
              <w:rPr>
                <w:rFonts w:hint="eastAsia" w:hAnsi="宋体"/>
                <w:color w:val="auto"/>
                <w:sz w:val="24"/>
                <w:szCs w:val="24"/>
              </w:rPr>
              <w:t>6</w:t>
            </w:r>
          </w:p>
        </w:tc>
        <w:tc>
          <w:tcPr>
            <w:tcW w:w="738" w:type="pct"/>
            <w:vMerge w:val="restart"/>
            <w:tcBorders>
              <w:top w:val="single" w:color="000000" w:sz="4" w:space="0"/>
              <w:left w:val="single" w:color="000000" w:sz="4" w:space="0"/>
              <w:bottom w:val="single" w:color="000000" w:sz="4" w:space="0"/>
              <w:right w:val="single" w:color="000000" w:sz="4" w:space="0"/>
            </w:tcBorders>
            <w:noWrap w:val="0"/>
            <w:vAlign w:val="center"/>
          </w:tcPr>
          <w:p w14:paraId="38ED1853">
            <w:pPr>
              <w:ind w:firstLine="0"/>
              <w:jc w:val="center"/>
              <w:outlineLvl w:val="9"/>
              <w:rPr>
                <w:rFonts w:hAnsi="宋体"/>
                <w:color w:val="auto"/>
                <w:sz w:val="24"/>
                <w:szCs w:val="24"/>
              </w:rPr>
            </w:pPr>
            <w:r>
              <w:rPr>
                <w:rFonts w:hint="eastAsia" w:hAnsi="宋体"/>
                <w:color w:val="auto"/>
                <w:sz w:val="24"/>
                <w:szCs w:val="24"/>
              </w:rPr>
              <w:t>贮存与运输</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014A832E">
            <w:pPr>
              <w:ind w:firstLine="0"/>
              <w:jc w:val="center"/>
              <w:outlineLvl w:val="9"/>
              <w:rPr>
                <w:rFonts w:hAnsi="宋体"/>
                <w:color w:val="auto"/>
                <w:sz w:val="24"/>
                <w:szCs w:val="24"/>
              </w:rPr>
            </w:pPr>
            <w:r>
              <w:rPr>
                <w:rFonts w:hint="eastAsia" w:hAnsi="宋体"/>
                <w:color w:val="auto"/>
                <w:sz w:val="24"/>
                <w:szCs w:val="24"/>
              </w:rPr>
              <w:t>贮存</w:t>
            </w: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4C164F2A">
            <w:pPr>
              <w:ind w:firstLine="0"/>
              <w:outlineLvl w:val="9"/>
              <w:rPr>
                <w:rFonts w:hAnsi="宋体"/>
                <w:color w:val="auto"/>
                <w:sz w:val="24"/>
                <w:szCs w:val="24"/>
              </w:rPr>
            </w:pPr>
            <w:r>
              <w:rPr>
                <w:rFonts w:hint="eastAsia" w:hAnsi="宋体"/>
                <w:color w:val="auto"/>
                <w:sz w:val="24"/>
                <w:szCs w:val="24"/>
              </w:rPr>
              <w:t>冷冻产品应包装完好地贮存在-15℃至-18℃的冷库内。贮存期不超过9个月。禁止与有毒、有害、有异味物品同库贮存。</w:t>
            </w:r>
          </w:p>
        </w:tc>
      </w:tr>
      <w:tr w14:paraId="53765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9" w:type="pct"/>
            <w:tcBorders>
              <w:top w:val="single" w:color="000000" w:sz="4" w:space="0"/>
              <w:left w:val="single" w:color="000000" w:sz="4" w:space="0"/>
              <w:bottom w:val="single" w:color="000000" w:sz="4" w:space="0"/>
              <w:right w:val="single" w:color="auto" w:sz="4" w:space="0"/>
            </w:tcBorders>
            <w:noWrap w:val="0"/>
            <w:vAlign w:val="center"/>
          </w:tcPr>
          <w:p w14:paraId="694D8B66">
            <w:pPr>
              <w:ind w:firstLine="0"/>
              <w:jc w:val="center"/>
              <w:outlineLvl w:val="9"/>
              <w:rPr>
                <w:rFonts w:hAnsi="宋体"/>
                <w:color w:val="auto"/>
                <w:sz w:val="24"/>
                <w:szCs w:val="24"/>
              </w:rPr>
            </w:pPr>
            <w:r>
              <w:rPr>
                <w:rFonts w:hint="eastAsia" w:hAnsi="宋体"/>
                <w:color w:val="auto"/>
                <w:sz w:val="24"/>
                <w:szCs w:val="24"/>
              </w:rPr>
              <w:t>7</w:t>
            </w:r>
          </w:p>
        </w:tc>
        <w:tc>
          <w:tcPr>
            <w:tcW w:w="7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298220">
            <w:pPr>
              <w:widowControl/>
              <w:outlineLvl w:val="9"/>
              <w:rPr>
                <w:rFonts w:hAnsi="宋体"/>
                <w:color w:val="auto"/>
                <w:sz w:val="24"/>
              </w:rPr>
            </w:pP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6066269A">
            <w:pPr>
              <w:ind w:firstLine="0"/>
              <w:jc w:val="center"/>
              <w:outlineLvl w:val="9"/>
              <w:rPr>
                <w:rFonts w:hAnsi="宋体"/>
                <w:color w:val="auto"/>
                <w:sz w:val="24"/>
                <w:szCs w:val="24"/>
              </w:rPr>
            </w:pPr>
            <w:r>
              <w:rPr>
                <w:rFonts w:hint="eastAsia" w:hAnsi="宋体"/>
                <w:color w:val="auto"/>
                <w:sz w:val="24"/>
                <w:szCs w:val="24"/>
              </w:rPr>
              <w:t>运输</w:t>
            </w:r>
          </w:p>
        </w:tc>
        <w:tc>
          <w:tcPr>
            <w:tcW w:w="3327" w:type="pct"/>
            <w:tcBorders>
              <w:top w:val="single" w:color="000000" w:sz="4" w:space="0"/>
              <w:left w:val="single" w:color="000000" w:sz="4" w:space="0"/>
              <w:bottom w:val="single" w:color="000000" w:sz="4" w:space="0"/>
              <w:right w:val="single" w:color="000000" w:sz="4" w:space="0"/>
            </w:tcBorders>
            <w:noWrap w:val="0"/>
            <w:vAlign w:val="center"/>
          </w:tcPr>
          <w:p w14:paraId="1AADE5D6">
            <w:pPr>
              <w:ind w:firstLine="0"/>
              <w:outlineLvl w:val="9"/>
              <w:rPr>
                <w:rFonts w:hAnsi="宋体"/>
                <w:color w:val="auto"/>
                <w:sz w:val="24"/>
                <w:szCs w:val="24"/>
              </w:rPr>
            </w:pPr>
            <w:r>
              <w:rPr>
                <w:rFonts w:hint="eastAsia" w:hAnsi="宋体"/>
                <w:color w:val="auto"/>
                <w:sz w:val="24"/>
                <w:szCs w:val="24"/>
              </w:rPr>
              <w:t>冷冻产品应冷藏车运输。运输工具应清洁卫生，禁止与有毒、有害、有异味物品混运。</w:t>
            </w:r>
          </w:p>
        </w:tc>
      </w:tr>
    </w:tbl>
    <w:p w14:paraId="7B7421B5">
      <w:pPr>
        <w:spacing w:line="360" w:lineRule="auto"/>
        <w:ind w:firstLine="480"/>
        <w:outlineLvl w:val="9"/>
        <w:rPr>
          <w:rFonts w:hAnsi="宋体"/>
          <w:bCs/>
          <w:color w:val="auto"/>
          <w:sz w:val="24"/>
          <w:szCs w:val="22"/>
        </w:rPr>
      </w:pPr>
    </w:p>
    <w:p w14:paraId="552D064A">
      <w:pPr>
        <w:spacing w:line="360" w:lineRule="auto"/>
        <w:ind w:firstLine="480"/>
        <w:outlineLvl w:val="9"/>
        <w:rPr>
          <w:rFonts w:hAnsi="宋体" w:cs="宋体"/>
          <w:bCs/>
          <w:color w:val="auto"/>
          <w:sz w:val="24"/>
          <w:szCs w:val="22"/>
        </w:rPr>
      </w:pPr>
      <w:r>
        <w:rPr>
          <w:rFonts w:hint="eastAsia" w:ascii="宋体" w:hAnsi="宋体" w:cs="宋体"/>
          <w:bCs/>
          <w:color w:val="auto"/>
          <w:sz w:val="24"/>
          <w:szCs w:val="22"/>
        </w:rPr>
        <w:t>4.禽蛋类</w:t>
      </w:r>
    </w:p>
    <w:p w14:paraId="060D8EEE">
      <w:pPr>
        <w:spacing w:line="360" w:lineRule="auto"/>
        <w:ind w:firstLine="480"/>
        <w:outlineLvl w:val="9"/>
        <w:rPr>
          <w:rFonts w:hAnsi="宋体" w:cs="宋体"/>
          <w:color w:val="auto"/>
          <w:sz w:val="24"/>
          <w:szCs w:val="22"/>
        </w:rPr>
      </w:pPr>
      <w:r>
        <w:rPr>
          <w:rFonts w:hint="eastAsia" w:ascii="宋体" w:hAnsi="宋体" w:cs="宋体"/>
          <w:color w:val="auto"/>
          <w:sz w:val="24"/>
          <w:szCs w:val="22"/>
        </w:rPr>
        <w:t>（1）总体要求：本次招标所需标的物为鲜鸡蛋。乙方保证正规的进货渠道，所供标的物必须卫生、清洁、新鲜、无污染、无假冒伪劣、无过期变质及“三无”商品，符合《</w:t>
      </w:r>
      <w:r>
        <w:rPr>
          <w:rFonts w:hint="eastAsia" w:ascii="宋体" w:hAnsi="宋体" w:cs="宋体"/>
          <w:color w:val="auto"/>
          <w:sz w:val="24"/>
          <w:szCs w:val="22"/>
          <w:lang w:eastAsia="zh-CN"/>
        </w:rPr>
        <w:t>中华人民共和国食品安全法</w:t>
      </w:r>
      <w:r>
        <w:rPr>
          <w:rFonts w:hint="eastAsia" w:ascii="宋体" w:hAnsi="宋体" w:cs="宋体"/>
          <w:color w:val="auto"/>
          <w:sz w:val="24"/>
          <w:szCs w:val="22"/>
        </w:rPr>
        <w:t>》、GB 2748-2003等法规要求及相应的国标（行业）标准。</w:t>
      </w:r>
    </w:p>
    <w:p w14:paraId="58E2672B">
      <w:pPr>
        <w:spacing w:line="360" w:lineRule="auto"/>
        <w:ind w:firstLine="480"/>
        <w:outlineLvl w:val="9"/>
        <w:rPr>
          <w:rFonts w:hAnsi="宋体" w:cs="宋体"/>
          <w:color w:val="auto"/>
          <w:sz w:val="24"/>
          <w:szCs w:val="22"/>
        </w:rPr>
      </w:pPr>
      <w:r>
        <w:rPr>
          <w:rFonts w:hint="eastAsia" w:ascii="宋体" w:hAnsi="宋体" w:cs="宋体"/>
          <w:color w:val="auto"/>
          <w:sz w:val="24"/>
          <w:szCs w:val="22"/>
        </w:rPr>
        <w:t>（2）具体标准：详见下表：禽蛋产品相关技术指标</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9"/>
        <w:gridCol w:w="1305"/>
        <w:gridCol w:w="1470"/>
        <w:gridCol w:w="6422"/>
      </w:tblGrid>
      <w:tr w14:paraId="26608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68192B37">
            <w:pPr>
              <w:ind w:firstLine="0"/>
              <w:jc w:val="center"/>
              <w:outlineLvl w:val="9"/>
              <w:rPr>
                <w:rFonts w:hAnsi="宋体"/>
                <w:color w:val="auto"/>
                <w:sz w:val="24"/>
                <w:szCs w:val="24"/>
              </w:rPr>
            </w:pPr>
            <w:r>
              <w:rPr>
                <w:rFonts w:hint="eastAsia" w:hAnsi="宋体"/>
                <w:color w:val="auto"/>
                <w:sz w:val="24"/>
                <w:szCs w:val="24"/>
              </w:rPr>
              <w:t>序号</w:t>
            </w:r>
          </w:p>
        </w:tc>
        <w:tc>
          <w:tcPr>
            <w:tcW w:w="1425" w:type="pct"/>
            <w:gridSpan w:val="2"/>
            <w:tcBorders>
              <w:top w:val="single" w:color="000000" w:sz="4" w:space="0"/>
              <w:left w:val="single" w:color="000000" w:sz="4" w:space="0"/>
              <w:bottom w:val="single" w:color="000000" w:sz="4" w:space="0"/>
              <w:right w:val="single" w:color="000000" w:sz="4" w:space="0"/>
            </w:tcBorders>
            <w:noWrap w:val="0"/>
            <w:vAlign w:val="center"/>
          </w:tcPr>
          <w:p w14:paraId="460035AF">
            <w:pPr>
              <w:ind w:firstLine="0"/>
              <w:jc w:val="center"/>
              <w:outlineLvl w:val="9"/>
              <w:rPr>
                <w:rFonts w:hAnsi="宋体"/>
                <w:color w:val="auto"/>
                <w:sz w:val="24"/>
                <w:szCs w:val="24"/>
              </w:rPr>
            </w:pPr>
            <w:r>
              <w:rPr>
                <w:rFonts w:hint="eastAsia" w:hAnsi="宋体"/>
                <w:color w:val="auto"/>
                <w:sz w:val="24"/>
                <w:szCs w:val="24"/>
              </w:rPr>
              <w:t>项目</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511F3EC0">
            <w:pPr>
              <w:jc w:val="center"/>
              <w:outlineLvl w:val="9"/>
              <w:rPr>
                <w:rFonts w:hAnsi="宋体"/>
                <w:color w:val="auto"/>
                <w:sz w:val="24"/>
                <w:szCs w:val="24"/>
              </w:rPr>
            </w:pPr>
            <w:r>
              <w:rPr>
                <w:rFonts w:hint="eastAsia" w:hAnsi="宋体"/>
                <w:color w:val="auto"/>
                <w:sz w:val="24"/>
                <w:szCs w:val="24"/>
              </w:rPr>
              <w:t>标准</w:t>
            </w:r>
          </w:p>
        </w:tc>
      </w:tr>
      <w:tr w14:paraId="3D01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3FFA7492">
            <w:pPr>
              <w:ind w:firstLine="0"/>
              <w:jc w:val="center"/>
              <w:outlineLvl w:val="9"/>
              <w:rPr>
                <w:rFonts w:hAnsi="宋体"/>
                <w:color w:val="auto"/>
                <w:sz w:val="24"/>
                <w:szCs w:val="24"/>
              </w:rPr>
            </w:pPr>
            <w:r>
              <w:rPr>
                <w:rFonts w:hint="eastAsia" w:hAnsi="宋体"/>
                <w:color w:val="auto"/>
                <w:sz w:val="24"/>
                <w:szCs w:val="24"/>
              </w:rPr>
              <w:t>1</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14:paraId="09791425">
            <w:pPr>
              <w:ind w:firstLine="0"/>
              <w:jc w:val="center"/>
              <w:outlineLvl w:val="9"/>
              <w:rPr>
                <w:rFonts w:hAnsi="宋体"/>
                <w:color w:val="auto"/>
                <w:sz w:val="24"/>
                <w:szCs w:val="24"/>
              </w:rPr>
            </w:pPr>
            <w:r>
              <w:rPr>
                <w:rFonts w:hint="eastAsia" w:hAnsi="宋体"/>
                <w:color w:val="auto"/>
                <w:sz w:val="24"/>
                <w:szCs w:val="24"/>
              </w:rPr>
              <w:t>来源</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047073D2">
            <w:pPr>
              <w:jc w:val="center"/>
              <w:outlineLvl w:val="9"/>
              <w:rPr>
                <w:rFonts w:hAnsi="宋体"/>
                <w:color w:val="auto"/>
                <w:sz w:val="24"/>
                <w:szCs w:val="24"/>
              </w:rPr>
            </w:pP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275088DD">
            <w:pPr>
              <w:ind w:firstLine="0"/>
              <w:outlineLvl w:val="9"/>
              <w:rPr>
                <w:rFonts w:hAnsi="宋体"/>
                <w:color w:val="auto"/>
                <w:sz w:val="24"/>
                <w:szCs w:val="24"/>
              </w:rPr>
            </w:pPr>
            <w:r>
              <w:rPr>
                <w:rFonts w:hint="eastAsia" w:hAnsi="宋体"/>
                <w:color w:val="auto"/>
                <w:sz w:val="24"/>
                <w:szCs w:val="24"/>
              </w:rPr>
              <w:t>禽蛋应来自非疫区禽场，蛋禽场环境条件应符合GB 18407.3的要求。蛋禽饲养中不应使用国家禁止的兽药、饲料添加剂及其他违规药品。</w:t>
            </w:r>
          </w:p>
        </w:tc>
      </w:tr>
      <w:tr w14:paraId="14C5E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279A50D9">
            <w:pPr>
              <w:ind w:firstLine="0"/>
              <w:jc w:val="center"/>
              <w:outlineLvl w:val="9"/>
              <w:rPr>
                <w:rFonts w:hAnsi="宋体"/>
                <w:color w:val="auto"/>
                <w:sz w:val="24"/>
                <w:szCs w:val="24"/>
              </w:rPr>
            </w:pPr>
            <w:r>
              <w:rPr>
                <w:rFonts w:hint="eastAsia" w:hAnsi="宋体"/>
                <w:color w:val="auto"/>
                <w:sz w:val="24"/>
                <w:szCs w:val="24"/>
              </w:rPr>
              <w:t>2</w:t>
            </w:r>
          </w:p>
        </w:tc>
        <w:tc>
          <w:tcPr>
            <w:tcW w:w="670" w:type="pct"/>
            <w:vMerge w:val="restart"/>
            <w:tcBorders>
              <w:top w:val="single" w:color="000000" w:sz="4" w:space="0"/>
              <w:left w:val="single" w:color="000000" w:sz="4" w:space="0"/>
              <w:bottom w:val="single" w:color="000000" w:sz="4" w:space="0"/>
              <w:right w:val="single" w:color="000000" w:sz="4" w:space="0"/>
            </w:tcBorders>
            <w:noWrap w:val="0"/>
            <w:vAlign w:val="center"/>
          </w:tcPr>
          <w:p w14:paraId="750EBDD8">
            <w:pPr>
              <w:ind w:firstLine="0"/>
              <w:jc w:val="center"/>
              <w:outlineLvl w:val="9"/>
              <w:rPr>
                <w:rFonts w:hAnsi="宋体"/>
                <w:color w:val="auto"/>
                <w:sz w:val="24"/>
                <w:szCs w:val="24"/>
              </w:rPr>
            </w:pPr>
            <w:r>
              <w:rPr>
                <w:rFonts w:hint="eastAsia" w:hAnsi="宋体"/>
                <w:color w:val="auto"/>
                <w:sz w:val="24"/>
                <w:szCs w:val="24"/>
              </w:rPr>
              <w:t>感官指标</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5FA68E27">
            <w:pPr>
              <w:ind w:firstLine="0"/>
              <w:jc w:val="center"/>
              <w:outlineLvl w:val="9"/>
              <w:rPr>
                <w:rFonts w:hAnsi="宋体"/>
                <w:color w:val="auto"/>
                <w:sz w:val="24"/>
                <w:szCs w:val="24"/>
              </w:rPr>
            </w:pPr>
            <w:r>
              <w:rPr>
                <w:rFonts w:hint="eastAsia" w:hAnsi="宋体"/>
                <w:color w:val="auto"/>
                <w:sz w:val="24"/>
                <w:szCs w:val="24"/>
              </w:rPr>
              <w:t>色泽</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237BDE1C">
            <w:pPr>
              <w:ind w:firstLine="0"/>
              <w:outlineLvl w:val="9"/>
              <w:rPr>
                <w:rFonts w:hAnsi="宋体"/>
                <w:color w:val="auto"/>
                <w:sz w:val="24"/>
                <w:szCs w:val="24"/>
              </w:rPr>
            </w:pPr>
            <w:r>
              <w:rPr>
                <w:rFonts w:hint="eastAsia" w:hAnsi="宋体"/>
                <w:color w:val="auto"/>
                <w:sz w:val="24"/>
                <w:szCs w:val="24"/>
              </w:rPr>
              <w:t>具有禽蛋固有的色泽。</w:t>
            </w:r>
          </w:p>
        </w:tc>
      </w:tr>
      <w:tr w14:paraId="12CD6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121C4275">
            <w:pPr>
              <w:ind w:firstLine="0"/>
              <w:jc w:val="center"/>
              <w:outlineLvl w:val="9"/>
              <w:rPr>
                <w:rFonts w:hAnsi="宋体"/>
                <w:color w:val="auto"/>
                <w:sz w:val="24"/>
                <w:szCs w:val="24"/>
              </w:rPr>
            </w:pPr>
            <w:r>
              <w:rPr>
                <w:rFonts w:hint="eastAsia" w:hAnsi="宋体"/>
                <w:color w:val="auto"/>
                <w:sz w:val="24"/>
                <w:szCs w:val="24"/>
              </w:rPr>
              <w:t>3</w:t>
            </w:r>
          </w:p>
        </w:tc>
        <w:tc>
          <w:tcPr>
            <w:tcW w:w="6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F1248A">
            <w:pPr>
              <w:widowControl/>
              <w:jc w:val="center"/>
              <w:outlineLvl w:val="9"/>
              <w:rPr>
                <w:rFonts w:hAnsi="宋体"/>
                <w:color w:val="auto"/>
                <w:sz w:val="24"/>
              </w:rPr>
            </w:pP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3019A602">
            <w:pPr>
              <w:ind w:firstLine="0"/>
              <w:jc w:val="center"/>
              <w:outlineLvl w:val="9"/>
              <w:rPr>
                <w:rFonts w:hAnsi="宋体"/>
                <w:color w:val="auto"/>
                <w:sz w:val="24"/>
                <w:szCs w:val="24"/>
              </w:rPr>
            </w:pPr>
            <w:r>
              <w:rPr>
                <w:rFonts w:hint="eastAsia" w:hAnsi="宋体"/>
                <w:color w:val="auto"/>
                <w:sz w:val="24"/>
                <w:szCs w:val="24"/>
              </w:rPr>
              <w:t>组织形态</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43938627">
            <w:pPr>
              <w:ind w:firstLine="0"/>
              <w:outlineLvl w:val="9"/>
              <w:rPr>
                <w:rFonts w:hAnsi="宋体"/>
                <w:color w:val="auto"/>
                <w:sz w:val="24"/>
                <w:szCs w:val="24"/>
              </w:rPr>
            </w:pPr>
            <w:r>
              <w:rPr>
                <w:rFonts w:hint="eastAsia" w:hAnsi="宋体"/>
                <w:color w:val="auto"/>
                <w:sz w:val="24"/>
                <w:szCs w:val="24"/>
              </w:rPr>
              <w:t>蛋壳清洁、无破裂，打开后蛋黄凸起、完整、有韧性，蛋白澄清透明，稀稠分明。</w:t>
            </w:r>
          </w:p>
        </w:tc>
      </w:tr>
      <w:tr w14:paraId="6E4E2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39C6740C">
            <w:pPr>
              <w:ind w:firstLine="0"/>
              <w:jc w:val="center"/>
              <w:outlineLvl w:val="9"/>
              <w:rPr>
                <w:rFonts w:hAnsi="宋体"/>
                <w:color w:val="auto"/>
                <w:sz w:val="24"/>
                <w:szCs w:val="24"/>
              </w:rPr>
            </w:pPr>
            <w:r>
              <w:rPr>
                <w:rFonts w:hint="eastAsia" w:hAnsi="宋体"/>
                <w:color w:val="auto"/>
                <w:sz w:val="24"/>
                <w:szCs w:val="24"/>
              </w:rPr>
              <w:t>4</w:t>
            </w:r>
          </w:p>
        </w:tc>
        <w:tc>
          <w:tcPr>
            <w:tcW w:w="6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22614A">
            <w:pPr>
              <w:widowControl/>
              <w:jc w:val="center"/>
              <w:outlineLvl w:val="9"/>
              <w:rPr>
                <w:rFonts w:hAnsi="宋体"/>
                <w:color w:val="auto"/>
                <w:sz w:val="24"/>
              </w:rPr>
            </w:pP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532CA48A">
            <w:pPr>
              <w:ind w:firstLine="0"/>
              <w:jc w:val="center"/>
              <w:outlineLvl w:val="9"/>
              <w:rPr>
                <w:rFonts w:hAnsi="宋体"/>
                <w:color w:val="auto"/>
                <w:sz w:val="24"/>
                <w:szCs w:val="24"/>
              </w:rPr>
            </w:pPr>
            <w:r>
              <w:rPr>
                <w:rFonts w:hint="eastAsia" w:hAnsi="宋体"/>
                <w:color w:val="auto"/>
                <w:sz w:val="24"/>
                <w:szCs w:val="24"/>
              </w:rPr>
              <w:t>气味</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307CDD50">
            <w:pPr>
              <w:ind w:firstLine="0"/>
              <w:outlineLvl w:val="9"/>
              <w:rPr>
                <w:rFonts w:hAnsi="宋体"/>
                <w:color w:val="auto"/>
                <w:sz w:val="24"/>
                <w:szCs w:val="24"/>
              </w:rPr>
            </w:pPr>
            <w:r>
              <w:rPr>
                <w:rFonts w:hint="eastAsia" w:hAnsi="宋体"/>
                <w:color w:val="auto"/>
                <w:sz w:val="24"/>
                <w:szCs w:val="24"/>
              </w:rPr>
              <w:t>具有产品固有的气味，无异味。</w:t>
            </w:r>
          </w:p>
        </w:tc>
      </w:tr>
      <w:tr w14:paraId="17F90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4F5E1B80">
            <w:pPr>
              <w:ind w:firstLine="0"/>
              <w:jc w:val="center"/>
              <w:outlineLvl w:val="9"/>
              <w:rPr>
                <w:rFonts w:hAnsi="宋体"/>
                <w:color w:val="auto"/>
                <w:sz w:val="24"/>
                <w:szCs w:val="24"/>
              </w:rPr>
            </w:pPr>
            <w:r>
              <w:rPr>
                <w:rFonts w:hint="eastAsia" w:hAnsi="宋体"/>
                <w:color w:val="auto"/>
                <w:sz w:val="24"/>
                <w:szCs w:val="24"/>
              </w:rPr>
              <w:t>5</w:t>
            </w:r>
          </w:p>
        </w:tc>
        <w:tc>
          <w:tcPr>
            <w:tcW w:w="6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F10ED9">
            <w:pPr>
              <w:widowControl/>
              <w:jc w:val="center"/>
              <w:outlineLvl w:val="9"/>
              <w:rPr>
                <w:rFonts w:hAnsi="宋体"/>
                <w:color w:val="auto"/>
                <w:sz w:val="24"/>
              </w:rPr>
            </w:pP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7EB17D40">
            <w:pPr>
              <w:ind w:firstLine="0"/>
              <w:jc w:val="center"/>
              <w:outlineLvl w:val="9"/>
              <w:rPr>
                <w:rFonts w:hAnsi="宋体"/>
                <w:color w:val="auto"/>
                <w:sz w:val="24"/>
                <w:szCs w:val="24"/>
              </w:rPr>
            </w:pPr>
            <w:r>
              <w:rPr>
                <w:rFonts w:hint="eastAsia" w:hAnsi="宋体"/>
                <w:color w:val="auto"/>
                <w:sz w:val="24"/>
                <w:szCs w:val="24"/>
              </w:rPr>
              <w:t>杂质</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67F23A96">
            <w:pPr>
              <w:ind w:firstLine="0"/>
              <w:outlineLvl w:val="9"/>
              <w:rPr>
                <w:rFonts w:hAnsi="宋体"/>
                <w:color w:val="auto"/>
                <w:sz w:val="24"/>
                <w:szCs w:val="24"/>
              </w:rPr>
            </w:pPr>
            <w:r>
              <w:rPr>
                <w:rFonts w:hint="eastAsia" w:hAnsi="宋体"/>
                <w:color w:val="auto"/>
                <w:sz w:val="24"/>
                <w:szCs w:val="24"/>
              </w:rPr>
              <w:t>无杂质，内容物不得有血块及其他鸡组织异物。</w:t>
            </w:r>
          </w:p>
        </w:tc>
      </w:tr>
      <w:tr w14:paraId="414EE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5F57A522">
            <w:pPr>
              <w:ind w:firstLine="0"/>
              <w:jc w:val="center"/>
              <w:outlineLvl w:val="9"/>
              <w:rPr>
                <w:rFonts w:hAnsi="宋体"/>
                <w:color w:val="auto"/>
                <w:sz w:val="24"/>
                <w:szCs w:val="24"/>
              </w:rPr>
            </w:pPr>
            <w:r>
              <w:rPr>
                <w:rFonts w:hint="eastAsia" w:hAnsi="宋体"/>
                <w:color w:val="auto"/>
                <w:sz w:val="24"/>
                <w:szCs w:val="24"/>
              </w:rPr>
              <w:t>6</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14:paraId="75C3C332">
            <w:pPr>
              <w:ind w:firstLine="0"/>
              <w:jc w:val="center"/>
              <w:outlineLvl w:val="9"/>
              <w:rPr>
                <w:rFonts w:hAnsi="宋体"/>
                <w:color w:val="auto"/>
                <w:sz w:val="24"/>
                <w:szCs w:val="24"/>
              </w:rPr>
            </w:pPr>
            <w:r>
              <w:rPr>
                <w:rFonts w:hint="eastAsia" w:hAnsi="宋体"/>
                <w:color w:val="auto"/>
                <w:sz w:val="24"/>
                <w:szCs w:val="24"/>
              </w:rPr>
              <w:t>理化指标</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7A50112D">
            <w:pPr>
              <w:jc w:val="center"/>
              <w:outlineLvl w:val="9"/>
              <w:rPr>
                <w:rFonts w:hAnsi="宋体"/>
                <w:color w:val="auto"/>
                <w:sz w:val="24"/>
                <w:szCs w:val="24"/>
              </w:rPr>
            </w:pP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5C0EFEE6">
            <w:pPr>
              <w:ind w:firstLine="0"/>
              <w:outlineLvl w:val="9"/>
              <w:rPr>
                <w:rFonts w:hAnsi="宋体"/>
                <w:color w:val="auto"/>
                <w:sz w:val="24"/>
                <w:szCs w:val="24"/>
              </w:rPr>
            </w:pPr>
            <w:r>
              <w:rPr>
                <w:rFonts w:hint="eastAsia" w:hAnsi="宋体"/>
                <w:color w:val="auto"/>
                <w:sz w:val="24"/>
                <w:szCs w:val="24"/>
              </w:rPr>
              <w:t>参照GB 2748-2003国家标准</w:t>
            </w:r>
          </w:p>
        </w:tc>
      </w:tr>
      <w:tr w14:paraId="58C7F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61D02034">
            <w:pPr>
              <w:ind w:firstLine="0"/>
              <w:jc w:val="center"/>
              <w:outlineLvl w:val="9"/>
              <w:rPr>
                <w:rFonts w:hAnsi="宋体"/>
                <w:color w:val="auto"/>
                <w:sz w:val="24"/>
                <w:szCs w:val="24"/>
              </w:rPr>
            </w:pPr>
            <w:r>
              <w:rPr>
                <w:rFonts w:hint="eastAsia" w:hAnsi="宋体"/>
                <w:color w:val="auto"/>
                <w:sz w:val="24"/>
                <w:szCs w:val="24"/>
              </w:rPr>
              <w:t>7</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14:paraId="1F31AA81">
            <w:pPr>
              <w:ind w:firstLine="0"/>
              <w:jc w:val="center"/>
              <w:outlineLvl w:val="9"/>
              <w:rPr>
                <w:rFonts w:hAnsi="宋体"/>
                <w:color w:val="auto"/>
                <w:sz w:val="24"/>
                <w:szCs w:val="24"/>
              </w:rPr>
            </w:pPr>
            <w:r>
              <w:rPr>
                <w:rFonts w:hint="eastAsia" w:hAnsi="宋体"/>
                <w:color w:val="auto"/>
                <w:sz w:val="24"/>
                <w:szCs w:val="24"/>
              </w:rPr>
              <w:t>食品添加剂</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69F89389">
            <w:pPr>
              <w:jc w:val="center"/>
              <w:outlineLvl w:val="9"/>
              <w:rPr>
                <w:rFonts w:hAnsi="宋体"/>
                <w:color w:val="auto"/>
                <w:sz w:val="24"/>
                <w:szCs w:val="24"/>
              </w:rPr>
            </w:pP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5CEB5A16">
            <w:pPr>
              <w:ind w:firstLine="0"/>
              <w:outlineLvl w:val="9"/>
              <w:rPr>
                <w:rFonts w:hAnsi="宋体"/>
                <w:color w:val="auto"/>
                <w:sz w:val="24"/>
                <w:szCs w:val="24"/>
              </w:rPr>
            </w:pPr>
            <w:r>
              <w:rPr>
                <w:rFonts w:hint="eastAsia" w:hAnsi="宋体"/>
                <w:color w:val="auto"/>
                <w:sz w:val="24"/>
                <w:szCs w:val="24"/>
              </w:rPr>
              <w:t>食品添加剂质量符合相应的标准和有关规定。食品添加剂的品种和使用量应符合GB 2760的规定。</w:t>
            </w:r>
          </w:p>
        </w:tc>
      </w:tr>
      <w:tr w14:paraId="17EBF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3CA07B64">
            <w:pPr>
              <w:ind w:firstLine="0"/>
              <w:jc w:val="center"/>
              <w:outlineLvl w:val="9"/>
              <w:rPr>
                <w:rFonts w:hAnsi="宋体"/>
                <w:color w:val="auto"/>
                <w:sz w:val="24"/>
                <w:szCs w:val="24"/>
              </w:rPr>
            </w:pPr>
            <w:r>
              <w:rPr>
                <w:rFonts w:hint="eastAsia" w:hAnsi="宋体"/>
                <w:color w:val="auto"/>
                <w:sz w:val="24"/>
                <w:szCs w:val="24"/>
              </w:rPr>
              <w:t>8</w:t>
            </w:r>
          </w:p>
        </w:tc>
        <w:tc>
          <w:tcPr>
            <w:tcW w:w="670" w:type="pct"/>
            <w:vMerge w:val="restart"/>
            <w:tcBorders>
              <w:top w:val="single" w:color="000000" w:sz="4" w:space="0"/>
              <w:left w:val="single" w:color="000000" w:sz="4" w:space="0"/>
              <w:bottom w:val="single" w:color="000000" w:sz="4" w:space="0"/>
              <w:right w:val="single" w:color="000000" w:sz="4" w:space="0"/>
            </w:tcBorders>
            <w:noWrap w:val="0"/>
            <w:vAlign w:val="center"/>
          </w:tcPr>
          <w:p w14:paraId="35DA33CB">
            <w:pPr>
              <w:ind w:firstLine="0"/>
              <w:jc w:val="center"/>
              <w:outlineLvl w:val="9"/>
              <w:rPr>
                <w:rFonts w:hAnsi="宋体"/>
                <w:color w:val="auto"/>
                <w:sz w:val="24"/>
                <w:szCs w:val="24"/>
              </w:rPr>
            </w:pPr>
            <w:r>
              <w:rPr>
                <w:rFonts w:hint="eastAsia" w:hAnsi="宋体"/>
                <w:color w:val="auto"/>
                <w:sz w:val="24"/>
                <w:szCs w:val="24"/>
              </w:rPr>
              <w:t>贮存及运输</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54026769">
            <w:pPr>
              <w:ind w:firstLine="0"/>
              <w:jc w:val="center"/>
              <w:outlineLvl w:val="9"/>
              <w:rPr>
                <w:rFonts w:hAnsi="宋体"/>
                <w:color w:val="auto"/>
                <w:sz w:val="24"/>
                <w:szCs w:val="24"/>
              </w:rPr>
            </w:pPr>
            <w:r>
              <w:rPr>
                <w:rFonts w:hint="eastAsia" w:hAnsi="宋体"/>
                <w:color w:val="auto"/>
                <w:sz w:val="24"/>
                <w:szCs w:val="24"/>
              </w:rPr>
              <w:t>贮存</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199825FF">
            <w:pPr>
              <w:ind w:firstLine="0"/>
              <w:outlineLvl w:val="9"/>
              <w:rPr>
                <w:rFonts w:hAnsi="宋体"/>
                <w:color w:val="auto"/>
                <w:sz w:val="24"/>
                <w:szCs w:val="24"/>
              </w:rPr>
            </w:pPr>
            <w:r>
              <w:rPr>
                <w:rFonts w:hint="eastAsia" w:hAnsi="宋体"/>
                <w:color w:val="auto"/>
                <w:sz w:val="24"/>
                <w:szCs w:val="24"/>
              </w:rPr>
              <w:t>产品入库前破壳蛋应及时清除，产品应贮存在阴凉、干燥、通风良好的场所，贮存冷库温度为-1℃至0℃。不得与有毒、有害、有异味、易挥发、易腐蚀的物品同处贮存。</w:t>
            </w:r>
          </w:p>
        </w:tc>
      </w:tr>
      <w:tr w14:paraId="0458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7" w:type="pct"/>
            <w:tcBorders>
              <w:top w:val="single" w:color="000000" w:sz="4" w:space="0"/>
              <w:left w:val="single" w:color="000000" w:sz="4" w:space="0"/>
              <w:bottom w:val="single" w:color="000000" w:sz="4" w:space="0"/>
              <w:right w:val="single" w:color="auto" w:sz="4" w:space="0"/>
            </w:tcBorders>
            <w:noWrap w:val="0"/>
            <w:vAlign w:val="center"/>
          </w:tcPr>
          <w:p w14:paraId="3E0F9FD0">
            <w:pPr>
              <w:ind w:firstLine="0"/>
              <w:jc w:val="center"/>
              <w:outlineLvl w:val="9"/>
              <w:rPr>
                <w:rFonts w:hAnsi="宋体"/>
                <w:color w:val="auto"/>
                <w:sz w:val="24"/>
                <w:szCs w:val="24"/>
              </w:rPr>
            </w:pPr>
            <w:r>
              <w:rPr>
                <w:rFonts w:hint="eastAsia" w:hAnsi="宋体"/>
                <w:color w:val="auto"/>
                <w:sz w:val="24"/>
                <w:szCs w:val="24"/>
              </w:rPr>
              <w:t>9</w:t>
            </w:r>
          </w:p>
        </w:tc>
        <w:tc>
          <w:tcPr>
            <w:tcW w:w="6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A9770A">
            <w:pPr>
              <w:widowControl/>
              <w:jc w:val="center"/>
              <w:outlineLvl w:val="9"/>
              <w:rPr>
                <w:rFonts w:hAnsi="宋体"/>
                <w:color w:val="auto"/>
                <w:sz w:val="24"/>
              </w:rPr>
            </w:pP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6F59FF12">
            <w:pPr>
              <w:ind w:firstLine="0"/>
              <w:jc w:val="center"/>
              <w:outlineLvl w:val="9"/>
              <w:rPr>
                <w:rFonts w:hAnsi="宋体"/>
                <w:color w:val="auto"/>
                <w:sz w:val="24"/>
                <w:szCs w:val="24"/>
              </w:rPr>
            </w:pPr>
            <w:r>
              <w:rPr>
                <w:rFonts w:hint="eastAsia" w:hAnsi="宋体"/>
                <w:color w:val="auto"/>
                <w:sz w:val="24"/>
                <w:szCs w:val="24"/>
              </w:rPr>
              <w:t>运输</w:t>
            </w:r>
          </w:p>
        </w:tc>
        <w:tc>
          <w:tcPr>
            <w:tcW w:w="3298" w:type="pct"/>
            <w:tcBorders>
              <w:top w:val="single" w:color="000000" w:sz="4" w:space="0"/>
              <w:left w:val="single" w:color="000000" w:sz="4" w:space="0"/>
              <w:bottom w:val="single" w:color="000000" w:sz="4" w:space="0"/>
              <w:right w:val="single" w:color="000000" w:sz="4" w:space="0"/>
            </w:tcBorders>
            <w:noWrap w:val="0"/>
            <w:vAlign w:val="center"/>
          </w:tcPr>
          <w:p w14:paraId="4C353542">
            <w:pPr>
              <w:ind w:firstLine="0"/>
              <w:outlineLvl w:val="9"/>
              <w:rPr>
                <w:rFonts w:hAnsi="宋体"/>
                <w:color w:val="auto"/>
                <w:sz w:val="24"/>
                <w:szCs w:val="24"/>
              </w:rPr>
            </w:pPr>
            <w:r>
              <w:rPr>
                <w:rFonts w:hint="eastAsia" w:hAnsi="宋体"/>
                <w:color w:val="auto"/>
                <w:sz w:val="24"/>
                <w:szCs w:val="24"/>
              </w:rPr>
              <w:t>运输产品时应避免日晒、雨淋。不得与有毒、有害、有异味或影响产品质量的物品混装运输。搬运过程应轻拿轻放。</w:t>
            </w:r>
          </w:p>
        </w:tc>
      </w:tr>
    </w:tbl>
    <w:p w14:paraId="32EAAD54">
      <w:pPr>
        <w:spacing w:line="360" w:lineRule="auto"/>
        <w:ind w:left="340"/>
        <w:outlineLvl w:val="9"/>
        <w:rPr>
          <w:rFonts w:hAnsi="宋体"/>
          <w:color w:val="auto"/>
          <w:sz w:val="24"/>
          <w:szCs w:val="22"/>
        </w:rPr>
      </w:pPr>
    </w:p>
    <w:p w14:paraId="1A0A23D8">
      <w:pPr>
        <w:spacing w:line="360" w:lineRule="auto"/>
        <w:ind w:left="340"/>
        <w:outlineLvl w:val="9"/>
        <w:rPr>
          <w:rFonts w:hAnsi="宋体" w:cs="宋体"/>
          <w:color w:val="auto"/>
          <w:sz w:val="24"/>
          <w:szCs w:val="22"/>
        </w:rPr>
      </w:pPr>
      <w:r>
        <w:rPr>
          <w:rFonts w:hint="eastAsia" w:ascii="宋体" w:hAnsi="宋体" w:cs="宋体"/>
          <w:color w:val="auto"/>
          <w:sz w:val="24"/>
          <w:szCs w:val="22"/>
        </w:rPr>
        <w:t>5.油类</w:t>
      </w:r>
    </w:p>
    <w:p w14:paraId="231D9F46">
      <w:pPr>
        <w:spacing w:line="360" w:lineRule="auto"/>
        <w:ind w:firstLine="480"/>
        <w:outlineLvl w:val="9"/>
        <w:rPr>
          <w:rFonts w:hAnsi="宋体"/>
          <w:color w:val="auto"/>
          <w:sz w:val="24"/>
          <w:szCs w:val="22"/>
        </w:rPr>
      </w:pPr>
      <w:r>
        <w:rPr>
          <w:rFonts w:hint="eastAsia" w:ascii="宋体" w:hAnsi="宋体" w:cs="宋体"/>
          <w:color w:val="auto"/>
          <w:sz w:val="24"/>
          <w:szCs w:val="22"/>
        </w:rPr>
        <w:t>（1）食用</w:t>
      </w:r>
      <w:r>
        <w:rPr>
          <w:rFonts w:hint="eastAsia" w:hAnsi="宋体"/>
          <w:color w:val="auto"/>
          <w:sz w:val="24"/>
          <w:szCs w:val="22"/>
        </w:rPr>
        <w:t>油质量要求：各类食用油均为非转基因，符合国家GB2716《食用植物油卫生标准》，具有“QS”食品质量安全认证，有质量检测报告。</w:t>
      </w:r>
    </w:p>
    <w:p w14:paraId="0482E51C">
      <w:pPr>
        <w:spacing w:line="360" w:lineRule="auto"/>
        <w:ind w:firstLine="720"/>
        <w:outlineLvl w:val="9"/>
        <w:rPr>
          <w:rFonts w:hAnsi="宋体" w:cs="宋体"/>
          <w:color w:val="auto"/>
          <w:sz w:val="24"/>
          <w:szCs w:val="22"/>
        </w:rPr>
      </w:pPr>
      <w:r>
        <w:rPr>
          <w:rFonts w:hint="eastAsia" w:ascii="宋体" w:hAnsi="宋体" w:cs="宋体"/>
          <w:color w:val="auto"/>
          <w:sz w:val="24"/>
          <w:szCs w:val="22"/>
        </w:rPr>
        <w:t>6.蔬菜类</w:t>
      </w:r>
    </w:p>
    <w:p w14:paraId="32BEF30E">
      <w:pPr>
        <w:spacing w:line="360" w:lineRule="auto"/>
        <w:ind w:firstLine="480"/>
        <w:outlineLvl w:val="9"/>
        <w:rPr>
          <w:rFonts w:hAnsi="宋体"/>
          <w:bCs/>
          <w:color w:val="auto"/>
          <w:sz w:val="24"/>
          <w:szCs w:val="22"/>
        </w:rPr>
      </w:pPr>
      <w:r>
        <w:rPr>
          <w:rFonts w:hint="eastAsia" w:ascii="宋体" w:hAnsi="宋体" w:cs="宋体"/>
          <w:color w:val="auto"/>
          <w:sz w:val="24"/>
          <w:szCs w:val="22"/>
        </w:rPr>
        <w:t>本次招标所供应为日常生活常用蔬菜，乙方保证蔬菜为无公害蔬菜，不得进行催熟等手段，务必保证新鲜</w:t>
      </w:r>
      <w:r>
        <w:rPr>
          <w:rFonts w:hint="eastAsia" w:hAnsi="宋体" w:cs="宋体"/>
          <w:color w:val="auto"/>
          <w:sz w:val="24"/>
          <w:szCs w:val="22"/>
        </w:rPr>
        <w:t>、干净</w:t>
      </w:r>
      <w:r>
        <w:rPr>
          <w:rFonts w:hint="eastAsia" w:hAnsi="宋体"/>
          <w:color w:val="auto"/>
          <w:sz w:val="24"/>
          <w:szCs w:val="22"/>
        </w:rPr>
        <w:t>。</w:t>
      </w:r>
    </w:p>
    <w:p w14:paraId="4F9347D7">
      <w:pPr>
        <w:spacing w:line="360" w:lineRule="auto"/>
        <w:ind w:firstLine="480"/>
        <w:outlineLvl w:val="9"/>
        <w:rPr>
          <w:rFonts w:hAnsi="宋体"/>
          <w:bCs/>
          <w:color w:val="auto"/>
          <w:sz w:val="24"/>
          <w:szCs w:val="22"/>
        </w:rPr>
      </w:pPr>
      <w:r>
        <w:rPr>
          <w:rFonts w:hint="eastAsia" w:hAnsi="宋体"/>
          <w:color w:val="auto"/>
          <w:sz w:val="24"/>
          <w:szCs w:val="22"/>
        </w:rPr>
        <w:t>7.</w:t>
      </w:r>
      <w:r>
        <w:rPr>
          <w:rFonts w:hint="eastAsia" w:hAnsi="宋体"/>
          <w:bCs/>
          <w:color w:val="auto"/>
          <w:sz w:val="24"/>
          <w:szCs w:val="22"/>
        </w:rPr>
        <w:t>水果类</w:t>
      </w:r>
    </w:p>
    <w:p w14:paraId="299980EC">
      <w:pPr>
        <w:spacing w:line="360" w:lineRule="auto"/>
        <w:ind w:firstLine="480"/>
        <w:outlineLvl w:val="9"/>
        <w:rPr>
          <w:rFonts w:hAnsi="宋体" w:cs="宋体"/>
          <w:color w:val="auto"/>
          <w:sz w:val="24"/>
          <w:szCs w:val="22"/>
        </w:rPr>
      </w:pPr>
      <w:r>
        <w:rPr>
          <w:rFonts w:hint="eastAsia" w:ascii="宋体" w:hAnsi="宋体" w:cs="宋体"/>
          <w:color w:val="auto"/>
          <w:sz w:val="24"/>
          <w:szCs w:val="22"/>
        </w:rPr>
        <w:t>（1）总体要求：本次招标所需标的物为新鲜水果。乙方保证正规的进货渠道，所供标的物必须卫生、清洁、新鲜、无污染、无假冒伪劣、无过期变质及“三无”商品，符合《</w:t>
      </w:r>
      <w:r>
        <w:rPr>
          <w:rFonts w:hint="eastAsia" w:ascii="宋体" w:hAnsi="宋体" w:cs="宋体"/>
          <w:color w:val="auto"/>
          <w:sz w:val="24"/>
          <w:szCs w:val="22"/>
          <w:lang w:eastAsia="zh-CN"/>
        </w:rPr>
        <w:t>中华人民共和国食品安全法</w:t>
      </w:r>
      <w:r>
        <w:rPr>
          <w:rFonts w:hint="eastAsia" w:ascii="宋体" w:hAnsi="宋体" w:cs="宋体"/>
          <w:color w:val="auto"/>
          <w:sz w:val="24"/>
          <w:szCs w:val="22"/>
        </w:rPr>
        <w:t>》等法规要求及各品种相应的国标（行业）标准。</w:t>
      </w:r>
    </w:p>
    <w:p w14:paraId="0A617F52">
      <w:pPr>
        <w:spacing w:line="360" w:lineRule="auto"/>
        <w:ind w:firstLine="480"/>
        <w:outlineLvl w:val="9"/>
        <w:rPr>
          <w:rFonts w:hAnsi="宋体"/>
          <w:color w:val="auto"/>
          <w:sz w:val="24"/>
          <w:szCs w:val="22"/>
        </w:rPr>
      </w:pPr>
      <w:r>
        <w:rPr>
          <w:rFonts w:hint="eastAsia" w:ascii="宋体" w:hAnsi="宋体" w:cs="宋体"/>
          <w:color w:val="auto"/>
          <w:sz w:val="24"/>
          <w:szCs w:val="22"/>
        </w:rPr>
        <w:t>（2）具体标准：各品种、各等级的水果都必须完整良好</w:t>
      </w:r>
      <w:r>
        <w:rPr>
          <w:rFonts w:hint="eastAsia" w:hAnsi="宋体"/>
          <w:color w:val="auto"/>
          <w:sz w:val="24"/>
          <w:szCs w:val="22"/>
        </w:rPr>
        <w:t>，新鲜洁净，无不正常的外部水分，无异嗅及异味，精心手采发育正常，具有贮存或市场要求的成熟度。（详见附表）</w:t>
      </w:r>
    </w:p>
    <w:p w14:paraId="34A3E7F4">
      <w:pPr>
        <w:spacing w:line="360" w:lineRule="auto"/>
        <w:ind w:firstLine="480"/>
        <w:outlineLvl w:val="9"/>
        <w:rPr>
          <w:rFonts w:hAnsi="宋体"/>
          <w:color w:val="auto"/>
          <w:sz w:val="24"/>
          <w:szCs w:val="22"/>
        </w:rPr>
      </w:pPr>
      <w:r>
        <w:rPr>
          <w:rFonts w:hint="eastAsia" w:hAnsi="宋体"/>
          <w:color w:val="auto"/>
          <w:sz w:val="24"/>
          <w:szCs w:val="22"/>
        </w:rPr>
        <w:t>附表：水果类相关技术指标</w:t>
      </w:r>
    </w:p>
    <w:p w14:paraId="247A9B10">
      <w:pPr>
        <w:pStyle w:val="60"/>
        <w:rPr>
          <w:color w:val="auto"/>
        </w:rPr>
      </w:pP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
        <w:gridCol w:w="1416"/>
        <w:gridCol w:w="2165"/>
        <w:gridCol w:w="4806"/>
        <w:gridCol w:w="814"/>
      </w:tblGrid>
      <w:tr w14:paraId="30E7D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15A1D020">
            <w:pPr>
              <w:ind w:firstLine="0"/>
              <w:jc w:val="center"/>
              <w:outlineLvl w:val="9"/>
              <w:rPr>
                <w:rFonts w:hAnsi="宋体"/>
                <w:color w:val="auto"/>
                <w:sz w:val="24"/>
                <w:szCs w:val="24"/>
              </w:rPr>
            </w:pPr>
            <w:r>
              <w:rPr>
                <w:rFonts w:hint="eastAsia" w:hAnsi="宋体"/>
                <w:color w:val="auto"/>
                <w:sz w:val="24"/>
                <w:szCs w:val="24"/>
              </w:rPr>
              <w:t>序号</w:t>
            </w:r>
          </w:p>
        </w:tc>
        <w:tc>
          <w:tcPr>
            <w:tcW w:w="1839" w:type="pct"/>
            <w:gridSpan w:val="2"/>
            <w:tcBorders>
              <w:top w:val="single" w:color="000000" w:sz="4" w:space="0"/>
              <w:left w:val="single" w:color="000000" w:sz="4" w:space="0"/>
              <w:bottom w:val="single" w:color="000000" w:sz="4" w:space="0"/>
              <w:right w:val="single" w:color="000000" w:sz="4" w:space="0"/>
            </w:tcBorders>
            <w:noWrap w:val="0"/>
            <w:vAlign w:val="center"/>
          </w:tcPr>
          <w:p w14:paraId="394E7539">
            <w:pPr>
              <w:ind w:firstLine="0"/>
              <w:jc w:val="center"/>
              <w:outlineLvl w:val="9"/>
              <w:rPr>
                <w:rFonts w:hAnsi="宋体"/>
                <w:color w:val="auto"/>
                <w:sz w:val="24"/>
                <w:szCs w:val="24"/>
              </w:rPr>
            </w:pPr>
            <w:r>
              <w:rPr>
                <w:rFonts w:hint="eastAsia" w:hAnsi="宋体"/>
                <w:color w:val="auto"/>
                <w:sz w:val="24"/>
                <w:szCs w:val="24"/>
              </w:rPr>
              <w:t>项目</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0A5EFDD7">
            <w:pPr>
              <w:jc w:val="center"/>
              <w:outlineLvl w:val="9"/>
              <w:rPr>
                <w:rFonts w:hAnsi="宋体"/>
                <w:color w:val="auto"/>
                <w:sz w:val="24"/>
                <w:szCs w:val="24"/>
              </w:rPr>
            </w:pPr>
            <w:r>
              <w:rPr>
                <w:rFonts w:hint="eastAsia" w:hAnsi="宋体"/>
                <w:color w:val="auto"/>
                <w:sz w:val="24"/>
                <w:szCs w:val="24"/>
              </w:rPr>
              <w:t>标准</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00ACAA32">
            <w:pPr>
              <w:ind w:firstLine="0"/>
              <w:jc w:val="center"/>
              <w:outlineLvl w:val="9"/>
              <w:rPr>
                <w:rFonts w:hAnsi="宋体"/>
                <w:color w:val="auto"/>
                <w:sz w:val="24"/>
                <w:szCs w:val="24"/>
              </w:rPr>
            </w:pPr>
            <w:r>
              <w:rPr>
                <w:rFonts w:hint="eastAsia" w:hAnsi="宋体"/>
                <w:color w:val="auto"/>
                <w:sz w:val="24"/>
                <w:szCs w:val="24"/>
              </w:rPr>
              <w:t>备注</w:t>
            </w:r>
          </w:p>
        </w:tc>
      </w:tr>
      <w:tr w14:paraId="69316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59DC1930">
            <w:pPr>
              <w:spacing w:line="440" w:lineRule="exact"/>
              <w:ind w:firstLine="0"/>
              <w:jc w:val="center"/>
              <w:outlineLvl w:val="9"/>
              <w:rPr>
                <w:rFonts w:hAnsi="宋体"/>
                <w:color w:val="auto"/>
                <w:sz w:val="24"/>
                <w:szCs w:val="24"/>
              </w:rPr>
            </w:pPr>
            <w:r>
              <w:rPr>
                <w:rFonts w:hint="eastAsia" w:hAnsi="宋体"/>
                <w:color w:val="auto"/>
                <w:sz w:val="24"/>
                <w:szCs w:val="24"/>
              </w:rPr>
              <w:t>1</w:t>
            </w:r>
          </w:p>
        </w:tc>
        <w:tc>
          <w:tcPr>
            <w:tcW w:w="727" w:type="pct"/>
            <w:vMerge w:val="restart"/>
            <w:tcBorders>
              <w:top w:val="single" w:color="000000" w:sz="4" w:space="0"/>
              <w:left w:val="single" w:color="000000" w:sz="4" w:space="0"/>
              <w:bottom w:val="single" w:color="000000" w:sz="4" w:space="0"/>
              <w:right w:val="single" w:color="000000" w:sz="4" w:space="0"/>
            </w:tcBorders>
            <w:noWrap w:val="0"/>
            <w:vAlign w:val="center"/>
          </w:tcPr>
          <w:p w14:paraId="35672686">
            <w:pPr>
              <w:spacing w:line="440" w:lineRule="exact"/>
              <w:ind w:firstLine="0"/>
              <w:jc w:val="center"/>
              <w:outlineLvl w:val="9"/>
              <w:rPr>
                <w:rFonts w:hAnsi="宋体"/>
                <w:color w:val="auto"/>
                <w:sz w:val="24"/>
                <w:szCs w:val="24"/>
              </w:rPr>
            </w:pPr>
            <w:r>
              <w:rPr>
                <w:rFonts w:hint="eastAsia" w:hAnsi="宋体"/>
                <w:color w:val="auto"/>
                <w:sz w:val="24"/>
                <w:szCs w:val="24"/>
              </w:rPr>
              <w:t>感官指标</w:t>
            </w: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6F2AD9A7">
            <w:pPr>
              <w:spacing w:line="440" w:lineRule="exact"/>
              <w:ind w:firstLine="0"/>
              <w:jc w:val="center"/>
              <w:outlineLvl w:val="9"/>
              <w:rPr>
                <w:rFonts w:hAnsi="宋体"/>
                <w:color w:val="auto"/>
                <w:sz w:val="24"/>
                <w:szCs w:val="24"/>
              </w:rPr>
            </w:pPr>
            <w:r>
              <w:rPr>
                <w:rFonts w:hint="eastAsia" w:hAnsi="宋体"/>
                <w:color w:val="auto"/>
                <w:sz w:val="24"/>
                <w:szCs w:val="24"/>
              </w:rPr>
              <w:t>品质基本要求</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2A8ADC45">
            <w:pPr>
              <w:ind w:firstLine="0"/>
              <w:outlineLvl w:val="9"/>
              <w:rPr>
                <w:rFonts w:hAnsi="宋体"/>
                <w:color w:val="auto"/>
                <w:sz w:val="24"/>
                <w:szCs w:val="24"/>
              </w:rPr>
            </w:pPr>
            <w:r>
              <w:rPr>
                <w:rFonts w:hint="eastAsia" w:hAnsi="宋体"/>
                <w:color w:val="auto"/>
                <w:sz w:val="24"/>
                <w:szCs w:val="24"/>
              </w:rPr>
              <w:t>果实完整良好，新鲜洁净，无异味，不带不正常的外来水分，细心采摘，充分发育，具有适于市场或贮存的成熟度。</w:t>
            </w:r>
          </w:p>
        </w:tc>
        <w:tc>
          <w:tcPr>
            <w:tcW w:w="418" w:type="pct"/>
            <w:vMerge w:val="restart"/>
            <w:tcBorders>
              <w:top w:val="single" w:color="000000" w:sz="4" w:space="0"/>
              <w:left w:val="single" w:color="000000" w:sz="4" w:space="0"/>
              <w:bottom w:val="single" w:color="000000" w:sz="4" w:space="0"/>
              <w:right w:val="single" w:color="000000" w:sz="4" w:space="0"/>
            </w:tcBorders>
            <w:noWrap w:val="0"/>
            <w:vAlign w:val="center"/>
          </w:tcPr>
          <w:p w14:paraId="6DB8FB03">
            <w:pPr>
              <w:ind w:firstLine="0"/>
              <w:outlineLvl w:val="9"/>
              <w:rPr>
                <w:rFonts w:hAnsi="宋体"/>
                <w:color w:val="auto"/>
                <w:sz w:val="24"/>
                <w:szCs w:val="24"/>
              </w:rPr>
            </w:pPr>
            <w:r>
              <w:rPr>
                <w:rFonts w:hint="eastAsia" w:hAnsi="宋体"/>
                <w:color w:val="auto"/>
                <w:sz w:val="24"/>
                <w:szCs w:val="24"/>
              </w:rPr>
              <w:t>其他果类参见国标，感官指标应为一等品以上标准。</w:t>
            </w:r>
          </w:p>
        </w:tc>
      </w:tr>
      <w:tr w14:paraId="273E3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56221927">
            <w:pPr>
              <w:spacing w:line="440" w:lineRule="exact"/>
              <w:ind w:firstLine="0"/>
              <w:jc w:val="center"/>
              <w:outlineLvl w:val="9"/>
              <w:rPr>
                <w:rFonts w:hAnsi="宋体"/>
                <w:color w:val="auto"/>
                <w:sz w:val="24"/>
                <w:szCs w:val="24"/>
              </w:rPr>
            </w:pPr>
            <w:r>
              <w:rPr>
                <w:rFonts w:hint="eastAsia" w:hAnsi="宋体"/>
                <w:color w:val="auto"/>
                <w:sz w:val="24"/>
                <w:szCs w:val="24"/>
              </w:rPr>
              <w:t>2</w:t>
            </w:r>
          </w:p>
        </w:tc>
        <w:tc>
          <w:tcPr>
            <w:tcW w:w="72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4FA2EB">
            <w:pPr>
              <w:widowControl/>
              <w:jc w:val="center"/>
              <w:outlineLvl w:val="9"/>
              <w:rPr>
                <w:rFonts w:hAnsi="宋体"/>
                <w:color w:val="auto"/>
                <w:sz w:val="24"/>
              </w:rPr>
            </w:pP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32047C9B">
            <w:pPr>
              <w:spacing w:line="440" w:lineRule="exact"/>
              <w:ind w:firstLine="0"/>
              <w:jc w:val="center"/>
              <w:outlineLvl w:val="9"/>
              <w:rPr>
                <w:rFonts w:hAnsi="宋体"/>
                <w:color w:val="auto"/>
                <w:sz w:val="24"/>
                <w:szCs w:val="24"/>
              </w:rPr>
            </w:pPr>
            <w:r>
              <w:rPr>
                <w:rFonts w:hint="eastAsia" w:hAnsi="宋体"/>
                <w:color w:val="auto"/>
                <w:sz w:val="24"/>
                <w:szCs w:val="24"/>
              </w:rPr>
              <w:t>色泽</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531AAA04">
            <w:pPr>
              <w:ind w:firstLine="0"/>
              <w:outlineLvl w:val="9"/>
              <w:rPr>
                <w:rFonts w:hAnsi="宋体"/>
                <w:color w:val="auto"/>
                <w:sz w:val="24"/>
                <w:szCs w:val="24"/>
              </w:rPr>
            </w:pPr>
            <w:r>
              <w:rPr>
                <w:rFonts w:hint="eastAsia" w:hAnsi="宋体"/>
                <w:color w:val="auto"/>
                <w:sz w:val="24"/>
                <w:szCs w:val="24"/>
              </w:rPr>
              <w:t>具有该品种成熟时应有的色泽。</w:t>
            </w:r>
          </w:p>
        </w:tc>
        <w:tc>
          <w:tcPr>
            <w:tcW w:w="4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804505">
            <w:pPr>
              <w:widowControl/>
              <w:outlineLvl w:val="9"/>
              <w:rPr>
                <w:rFonts w:hAnsi="宋体"/>
                <w:color w:val="auto"/>
                <w:sz w:val="24"/>
                <w:szCs w:val="24"/>
              </w:rPr>
            </w:pPr>
          </w:p>
        </w:tc>
      </w:tr>
      <w:tr w14:paraId="6ABB1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0EE07E70">
            <w:pPr>
              <w:spacing w:line="440" w:lineRule="exact"/>
              <w:ind w:firstLine="0"/>
              <w:jc w:val="center"/>
              <w:outlineLvl w:val="9"/>
              <w:rPr>
                <w:rFonts w:hAnsi="宋体"/>
                <w:color w:val="auto"/>
                <w:sz w:val="24"/>
                <w:szCs w:val="24"/>
              </w:rPr>
            </w:pPr>
            <w:r>
              <w:rPr>
                <w:rFonts w:hint="eastAsia" w:hAnsi="宋体"/>
                <w:color w:val="auto"/>
                <w:sz w:val="24"/>
                <w:szCs w:val="24"/>
              </w:rPr>
              <w:t>3</w:t>
            </w:r>
          </w:p>
        </w:tc>
        <w:tc>
          <w:tcPr>
            <w:tcW w:w="72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F0C4F2">
            <w:pPr>
              <w:widowControl/>
              <w:jc w:val="center"/>
              <w:outlineLvl w:val="9"/>
              <w:rPr>
                <w:rFonts w:hAnsi="宋体"/>
                <w:color w:val="auto"/>
                <w:sz w:val="24"/>
              </w:rPr>
            </w:pP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37C4E99F">
            <w:pPr>
              <w:spacing w:line="440" w:lineRule="exact"/>
              <w:ind w:firstLine="0"/>
              <w:jc w:val="center"/>
              <w:outlineLvl w:val="9"/>
              <w:rPr>
                <w:rFonts w:hAnsi="宋体"/>
                <w:color w:val="auto"/>
                <w:sz w:val="24"/>
                <w:szCs w:val="24"/>
              </w:rPr>
            </w:pPr>
            <w:r>
              <w:rPr>
                <w:rFonts w:hint="eastAsia" w:hAnsi="宋体"/>
                <w:color w:val="auto"/>
                <w:sz w:val="24"/>
                <w:szCs w:val="24"/>
              </w:rPr>
              <w:t>果形</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7E19B51B">
            <w:pPr>
              <w:ind w:firstLine="0"/>
              <w:outlineLvl w:val="9"/>
              <w:rPr>
                <w:rFonts w:hAnsi="宋体"/>
                <w:color w:val="auto"/>
                <w:sz w:val="24"/>
                <w:szCs w:val="24"/>
              </w:rPr>
            </w:pPr>
            <w:r>
              <w:rPr>
                <w:rFonts w:hint="eastAsia" w:hAnsi="宋体"/>
                <w:color w:val="auto"/>
                <w:sz w:val="24"/>
                <w:szCs w:val="24"/>
              </w:rPr>
              <w:t>果形端正，具有该品种具有的特征。</w:t>
            </w:r>
          </w:p>
        </w:tc>
        <w:tc>
          <w:tcPr>
            <w:tcW w:w="4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09FE79">
            <w:pPr>
              <w:widowControl/>
              <w:outlineLvl w:val="9"/>
              <w:rPr>
                <w:rFonts w:hAnsi="宋体"/>
                <w:color w:val="auto"/>
                <w:sz w:val="24"/>
                <w:szCs w:val="24"/>
              </w:rPr>
            </w:pPr>
          </w:p>
        </w:tc>
      </w:tr>
      <w:tr w14:paraId="0AB4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48C2CDE5">
            <w:pPr>
              <w:spacing w:line="440" w:lineRule="exact"/>
              <w:ind w:firstLine="0"/>
              <w:jc w:val="center"/>
              <w:outlineLvl w:val="9"/>
              <w:rPr>
                <w:rFonts w:hAnsi="宋体"/>
                <w:color w:val="auto"/>
                <w:sz w:val="24"/>
                <w:szCs w:val="24"/>
              </w:rPr>
            </w:pPr>
            <w:r>
              <w:rPr>
                <w:rFonts w:hint="eastAsia" w:hAnsi="宋体"/>
                <w:color w:val="auto"/>
                <w:sz w:val="24"/>
                <w:szCs w:val="24"/>
              </w:rPr>
              <w:t>4</w:t>
            </w:r>
          </w:p>
        </w:tc>
        <w:tc>
          <w:tcPr>
            <w:tcW w:w="72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083B30">
            <w:pPr>
              <w:widowControl/>
              <w:jc w:val="center"/>
              <w:outlineLvl w:val="9"/>
              <w:rPr>
                <w:rFonts w:hAnsi="宋体"/>
                <w:color w:val="auto"/>
                <w:sz w:val="24"/>
              </w:rPr>
            </w:pP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49E6DDDE">
            <w:pPr>
              <w:spacing w:line="440" w:lineRule="exact"/>
              <w:ind w:firstLine="0"/>
              <w:jc w:val="center"/>
              <w:outlineLvl w:val="9"/>
              <w:rPr>
                <w:rFonts w:hAnsi="宋体"/>
                <w:color w:val="auto"/>
                <w:sz w:val="24"/>
              </w:rPr>
            </w:pPr>
            <w:r>
              <w:rPr>
                <w:rFonts w:hint="eastAsia" w:hAnsi="宋体"/>
                <w:color w:val="auto"/>
                <w:sz w:val="24"/>
              </w:rPr>
              <w:t>果径、重量、梳数</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2471917C">
            <w:pPr>
              <w:ind w:firstLine="0"/>
              <w:outlineLvl w:val="9"/>
              <w:rPr>
                <w:rFonts w:hAnsi="宋体"/>
                <w:color w:val="auto"/>
                <w:sz w:val="24"/>
                <w:szCs w:val="24"/>
              </w:rPr>
            </w:pPr>
            <w:r>
              <w:rPr>
                <w:rFonts w:hint="eastAsia" w:hAnsi="宋体"/>
                <w:color w:val="auto"/>
                <w:sz w:val="24"/>
                <w:szCs w:val="24"/>
              </w:rPr>
              <w:t>苹果、梨果径≥60mm；香蕉不少于六梳，中间一梳每只长度不低于15cm。</w:t>
            </w:r>
          </w:p>
        </w:tc>
        <w:tc>
          <w:tcPr>
            <w:tcW w:w="4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831938">
            <w:pPr>
              <w:widowControl/>
              <w:outlineLvl w:val="9"/>
              <w:rPr>
                <w:rFonts w:hAnsi="宋体"/>
                <w:color w:val="auto"/>
                <w:sz w:val="24"/>
                <w:szCs w:val="24"/>
              </w:rPr>
            </w:pPr>
          </w:p>
        </w:tc>
      </w:tr>
      <w:tr w14:paraId="58F24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686D9319">
            <w:pPr>
              <w:spacing w:line="440" w:lineRule="exact"/>
              <w:ind w:firstLine="0"/>
              <w:jc w:val="center"/>
              <w:outlineLvl w:val="9"/>
              <w:rPr>
                <w:rFonts w:hAnsi="宋体"/>
                <w:color w:val="auto"/>
                <w:sz w:val="24"/>
                <w:szCs w:val="24"/>
              </w:rPr>
            </w:pPr>
            <w:r>
              <w:rPr>
                <w:rFonts w:hint="eastAsia" w:hAnsi="宋体"/>
                <w:color w:val="auto"/>
                <w:sz w:val="24"/>
                <w:szCs w:val="24"/>
              </w:rPr>
              <w:t>5</w:t>
            </w:r>
          </w:p>
        </w:tc>
        <w:tc>
          <w:tcPr>
            <w:tcW w:w="72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9CAB97">
            <w:pPr>
              <w:widowControl/>
              <w:jc w:val="center"/>
              <w:outlineLvl w:val="9"/>
              <w:rPr>
                <w:rFonts w:hAnsi="宋体"/>
                <w:color w:val="auto"/>
                <w:sz w:val="24"/>
              </w:rPr>
            </w:pP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037FE32A">
            <w:pPr>
              <w:spacing w:line="440" w:lineRule="exact"/>
              <w:ind w:firstLine="0"/>
              <w:jc w:val="center"/>
              <w:outlineLvl w:val="9"/>
              <w:rPr>
                <w:rFonts w:hAnsi="宋体"/>
                <w:color w:val="auto"/>
                <w:sz w:val="24"/>
                <w:szCs w:val="24"/>
              </w:rPr>
            </w:pPr>
            <w:r>
              <w:rPr>
                <w:rFonts w:hint="eastAsia" w:hAnsi="宋体"/>
                <w:color w:val="auto"/>
                <w:sz w:val="24"/>
                <w:szCs w:val="24"/>
              </w:rPr>
              <w:t>伤病害</w:t>
            </w: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3DC6E86A">
            <w:pPr>
              <w:ind w:firstLine="0"/>
              <w:outlineLvl w:val="9"/>
              <w:rPr>
                <w:rFonts w:hAnsi="宋体"/>
                <w:color w:val="auto"/>
                <w:sz w:val="24"/>
                <w:szCs w:val="24"/>
              </w:rPr>
            </w:pPr>
            <w:r>
              <w:rPr>
                <w:rFonts w:hint="eastAsia" w:hAnsi="宋体"/>
                <w:color w:val="auto"/>
                <w:sz w:val="24"/>
                <w:szCs w:val="24"/>
              </w:rPr>
              <w:t>无腐烂、裂果、断果、压伤、擦伤、日灼、疤痕及病变等现象。</w:t>
            </w:r>
          </w:p>
        </w:tc>
        <w:tc>
          <w:tcPr>
            <w:tcW w:w="4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80D91E">
            <w:pPr>
              <w:widowControl/>
              <w:outlineLvl w:val="9"/>
              <w:rPr>
                <w:rFonts w:hAnsi="宋体"/>
                <w:color w:val="auto"/>
                <w:sz w:val="24"/>
                <w:szCs w:val="24"/>
              </w:rPr>
            </w:pPr>
          </w:p>
        </w:tc>
      </w:tr>
      <w:tr w14:paraId="0235D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29801A57">
            <w:pPr>
              <w:spacing w:line="440" w:lineRule="exact"/>
              <w:ind w:firstLine="0"/>
              <w:jc w:val="center"/>
              <w:outlineLvl w:val="9"/>
              <w:rPr>
                <w:rFonts w:hAnsi="宋体"/>
                <w:color w:val="auto"/>
                <w:sz w:val="24"/>
                <w:szCs w:val="24"/>
              </w:rPr>
            </w:pPr>
            <w:r>
              <w:rPr>
                <w:rFonts w:hint="eastAsia" w:hAnsi="宋体"/>
                <w:color w:val="auto"/>
                <w:sz w:val="24"/>
                <w:szCs w:val="24"/>
              </w:rPr>
              <w:t>6</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19412243">
            <w:pPr>
              <w:spacing w:line="440" w:lineRule="exact"/>
              <w:ind w:firstLine="0"/>
              <w:jc w:val="center"/>
              <w:outlineLvl w:val="9"/>
              <w:rPr>
                <w:rFonts w:hAnsi="宋体"/>
                <w:color w:val="auto"/>
                <w:sz w:val="24"/>
                <w:szCs w:val="24"/>
              </w:rPr>
            </w:pPr>
            <w:r>
              <w:rPr>
                <w:rFonts w:hint="eastAsia" w:hAnsi="宋体"/>
                <w:color w:val="auto"/>
                <w:sz w:val="24"/>
                <w:szCs w:val="24"/>
              </w:rPr>
              <w:t>理化指标</w:t>
            </w: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78E3E6BB">
            <w:pPr>
              <w:spacing w:line="440" w:lineRule="exact"/>
              <w:jc w:val="center"/>
              <w:outlineLvl w:val="9"/>
              <w:rPr>
                <w:rFonts w:hAnsi="宋体"/>
                <w:color w:val="auto"/>
                <w:sz w:val="24"/>
                <w:szCs w:val="24"/>
              </w:rPr>
            </w:pP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73622AFF">
            <w:pPr>
              <w:spacing w:line="440" w:lineRule="exact"/>
              <w:ind w:firstLine="0"/>
              <w:outlineLvl w:val="9"/>
              <w:rPr>
                <w:rFonts w:hAnsi="宋体"/>
                <w:color w:val="auto"/>
                <w:sz w:val="24"/>
                <w:szCs w:val="24"/>
              </w:rPr>
            </w:pPr>
            <w:r>
              <w:rPr>
                <w:rFonts w:hint="eastAsia" w:hAnsi="宋体"/>
                <w:color w:val="auto"/>
                <w:sz w:val="24"/>
                <w:szCs w:val="24"/>
              </w:rPr>
              <w:t>以该果类具体国标为准。</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7BD8F4C7">
            <w:pPr>
              <w:spacing w:line="440" w:lineRule="exact"/>
              <w:jc w:val="center"/>
              <w:outlineLvl w:val="9"/>
              <w:rPr>
                <w:rFonts w:hAnsi="宋体"/>
                <w:color w:val="auto"/>
                <w:sz w:val="24"/>
                <w:szCs w:val="24"/>
              </w:rPr>
            </w:pPr>
          </w:p>
        </w:tc>
      </w:tr>
      <w:tr w14:paraId="62423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5" w:type="pct"/>
            <w:tcBorders>
              <w:top w:val="single" w:color="000000" w:sz="4" w:space="0"/>
              <w:left w:val="single" w:color="000000" w:sz="4" w:space="0"/>
              <w:bottom w:val="single" w:color="000000" w:sz="4" w:space="0"/>
              <w:right w:val="single" w:color="auto" w:sz="4" w:space="0"/>
            </w:tcBorders>
            <w:noWrap w:val="0"/>
            <w:vAlign w:val="center"/>
          </w:tcPr>
          <w:p w14:paraId="116C1099">
            <w:pPr>
              <w:spacing w:line="440" w:lineRule="exact"/>
              <w:ind w:firstLine="0"/>
              <w:jc w:val="center"/>
              <w:outlineLvl w:val="9"/>
              <w:rPr>
                <w:rFonts w:hAnsi="宋体"/>
                <w:color w:val="auto"/>
                <w:sz w:val="24"/>
                <w:szCs w:val="24"/>
              </w:rPr>
            </w:pPr>
            <w:r>
              <w:rPr>
                <w:rFonts w:hint="eastAsia" w:hAnsi="宋体"/>
                <w:color w:val="auto"/>
                <w:sz w:val="24"/>
                <w:szCs w:val="24"/>
              </w:rPr>
              <w:t>7</w:t>
            </w:r>
          </w:p>
        </w:tc>
        <w:tc>
          <w:tcPr>
            <w:tcW w:w="727" w:type="pct"/>
            <w:tcBorders>
              <w:top w:val="single" w:color="000000" w:sz="4" w:space="0"/>
              <w:left w:val="single" w:color="000000" w:sz="4" w:space="0"/>
              <w:bottom w:val="single" w:color="000000" w:sz="4" w:space="0"/>
              <w:right w:val="single" w:color="000000" w:sz="4" w:space="0"/>
            </w:tcBorders>
            <w:noWrap w:val="0"/>
            <w:vAlign w:val="center"/>
          </w:tcPr>
          <w:p w14:paraId="458CD71C">
            <w:pPr>
              <w:spacing w:line="440" w:lineRule="exact"/>
              <w:ind w:firstLine="0"/>
              <w:jc w:val="center"/>
              <w:outlineLvl w:val="9"/>
              <w:rPr>
                <w:rFonts w:hAnsi="宋体"/>
                <w:color w:val="auto"/>
                <w:sz w:val="24"/>
                <w:szCs w:val="24"/>
              </w:rPr>
            </w:pPr>
            <w:r>
              <w:rPr>
                <w:rFonts w:hint="eastAsia" w:hAnsi="宋体"/>
                <w:color w:val="auto"/>
                <w:sz w:val="24"/>
                <w:szCs w:val="24"/>
              </w:rPr>
              <w:t>卫生指标</w:t>
            </w:r>
          </w:p>
        </w:tc>
        <w:tc>
          <w:tcPr>
            <w:tcW w:w="1112" w:type="pct"/>
            <w:tcBorders>
              <w:top w:val="single" w:color="000000" w:sz="4" w:space="0"/>
              <w:left w:val="single" w:color="000000" w:sz="4" w:space="0"/>
              <w:bottom w:val="single" w:color="000000" w:sz="4" w:space="0"/>
              <w:right w:val="single" w:color="000000" w:sz="4" w:space="0"/>
            </w:tcBorders>
            <w:noWrap w:val="0"/>
            <w:vAlign w:val="center"/>
          </w:tcPr>
          <w:p w14:paraId="137EF7E3">
            <w:pPr>
              <w:spacing w:line="440" w:lineRule="exact"/>
              <w:jc w:val="center"/>
              <w:outlineLvl w:val="9"/>
              <w:rPr>
                <w:rFonts w:hAnsi="宋体"/>
                <w:color w:val="auto"/>
                <w:sz w:val="24"/>
                <w:szCs w:val="24"/>
              </w:rPr>
            </w:pPr>
          </w:p>
        </w:tc>
        <w:tc>
          <w:tcPr>
            <w:tcW w:w="2468" w:type="pct"/>
            <w:tcBorders>
              <w:top w:val="single" w:color="000000" w:sz="4" w:space="0"/>
              <w:left w:val="single" w:color="000000" w:sz="4" w:space="0"/>
              <w:bottom w:val="single" w:color="000000" w:sz="4" w:space="0"/>
              <w:right w:val="single" w:color="000000" w:sz="4" w:space="0"/>
            </w:tcBorders>
            <w:noWrap w:val="0"/>
            <w:vAlign w:val="center"/>
          </w:tcPr>
          <w:p w14:paraId="2DCF9732">
            <w:pPr>
              <w:ind w:firstLine="0"/>
              <w:outlineLvl w:val="9"/>
              <w:rPr>
                <w:rFonts w:hAnsi="宋体"/>
                <w:color w:val="auto"/>
                <w:sz w:val="24"/>
                <w:szCs w:val="24"/>
              </w:rPr>
            </w:pPr>
            <w:r>
              <w:rPr>
                <w:rFonts w:hint="eastAsia" w:hAnsi="宋体"/>
                <w:color w:val="auto"/>
                <w:sz w:val="24"/>
                <w:szCs w:val="24"/>
              </w:rPr>
              <w:t>按GB 2762～2763及有关食品卫生的国家规定执行。</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14:paraId="37381E51">
            <w:pPr>
              <w:spacing w:line="440" w:lineRule="exact"/>
              <w:jc w:val="center"/>
              <w:outlineLvl w:val="9"/>
              <w:rPr>
                <w:rFonts w:hAnsi="宋体"/>
                <w:color w:val="auto"/>
                <w:sz w:val="24"/>
                <w:szCs w:val="24"/>
              </w:rPr>
            </w:pPr>
          </w:p>
        </w:tc>
      </w:tr>
    </w:tbl>
    <w:p w14:paraId="5582D097">
      <w:pPr>
        <w:pStyle w:val="40"/>
        <w:spacing w:before="0" w:beforeAutospacing="0" w:after="0" w:afterAutospacing="0" w:line="360" w:lineRule="auto"/>
        <w:outlineLvl w:val="9"/>
        <w:rPr>
          <w:color w:val="auto"/>
          <w:szCs w:val="20"/>
        </w:rPr>
      </w:pPr>
    </w:p>
    <w:p w14:paraId="42BED6AB">
      <w:pPr>
        <w:pStyle w:val="40"/>
        <w:spacing w:before="0" w:beforeAutospacing="0" w:after="0" w:afterAutospacing="0" w:line="360" w:lineRule="auto"/>
        <w:outlineLvl w:val="9"/>
        <w:rPr>
          <w:rFonts w:ascii="宋体" w:cs="宋体"/>
          <w:color w:val="auto"/>
          <w:szCs w:val="20"/>
        </w:rPr>
      </w:pPr>
      <w:r>
        <w:rPr>
          <w:rFonts w:hint="eastAsia" w:ascii="宋体" w:cs="宋体"/>
          <w:color w:val="auto"/>
          <w:szCs w:val="20"/>
        </w:rPr>
        <w:t>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w:t>
      </w:r>
      <w:r>
        <w:rPr>
          <w:rFonts w:hint="eastAsia" w:ascii="宋体" w:cs="宋体"/>
          <w:color w:val="auto"/>
          <w:szCs w:val="20"/>
          <w:lang w:eastAsia="zh-CN"/>
        </w:rPr>
        <w:t>的部分</w:t>
      </w:r>
      <w:r>
        <w:rPr>
          <w:rFonts w:hint="eastAsia" w:ascii="宋体" w:cs="宋体"/>
          <w:color w:val="auto"/>
          <w:szCs w:val="20"/>
        </w:rPr>
        <w:t>由中标方补足。</w:t>
      </w:r>
    </w:p>
    <w:p w14:paraId="6B121BFD">
      <w:pPr>
        <w:widowControl/>
        <w:spacing w:line="360" w:lineRule="auto"/>
        <w:ind w:firstLine="480"/>
        <w:rPr>
          <w:rFonts w:ascii="宋体" w:hAnsi="宋体" w:cs="宋体"/>
          <w:color w:val="auto"/>
          <w:sz w:val="24"/>
          <w:szCs w:val="24"/>
        </w:rPr>
      </w:pPr>
      <w:r>
        <w:rPr>
          <w:rFonts w:hint="eastAsia" w:hAnsi="宋体"/>
          <w:bCs/>
          <w:color w:val="auto"/>
          <w:sz w:val="24"/>
          <w:szCs w:val="24"/>
          <w:lang w:val="en-US" w:eastAsia="zh-CN"/>
        </w:rPr>
        <w:t>9.</w:t>
      </w:r>
      <w:r>
        <w:rPr>
          <w:rFonts w:hint="eastAsia" w:hAnsi="宋体"/>
          <w:bCs/>
          <w:color w:val="auto"/>
          <w:sz w:val="24"/>
          <w:szCs w:val="24"/>
        </w:rPr>
        <w:t>甲方根据国家有关规定、招标文件、</w:t>
      </w:r>
      <w:r>
        <w:rPr>
          <w:rFonts w:hint="eastAsia" w:hAnsi="宋体"/>
          <w:bCs/>
          <w:color w:val="auto"/>
          <w:sz w:val="24"/>
          <w:szCs w:val="24"/>
          <w:lang w:val="en-US" w:eastAsia="zh-CN"/>
        </w:rPr>
        <w:t>乙方</w:t>
      </w:r>
      <w:r>
        <w:rPr>
          <w:rFonts w:hint="eastAsia" w:hAnsi="宋体"/>
          <w:bCs/>
          <w:color w:val="auto"/>
          <w:sz w:val="24"/>
          <w:szCs w:val="24"/>
        </w:rPr>
        <w:t>的投标文件以及合同约定的内容和验收标准进行验收。验收情况作为支付货款的依据。如有质疑，以相关质量技术检验检测机构的检验结果为准，如产生检验费用，则该费用由过失方承担。</w:t>
      </w:r>
    </w:p>
    <w:p w14:paraId="46896EBE">
      <w:pPr>
        <w:pStyle w:val="40"/>
        <w:spacing w:before="0" w:beforeAutospacing="0" w:after="0" w:afterAutospacing="0" w:line="360" w:lineRule="auto"/>
        <w:ind w:firstLine="482"/>
        <w:outlineLvl w:val="9"/>
        <w:rPr>
          <w:b/>
          <w:bCs/>
          <w:color w:val="auto"/>
        </w:rPr>
      </w:pPr>
      <w:r>
        <w:rPr>
          <w:rFonts w:hint="eastAsia"/>
          <w:b/>
          <w:bCs/>
          <w:color w:val="auto"/>
        </w:rPr>
        <w:t>九、数量、品质保证</w:t>
      </w:r>
    </w:p>
    <w:p w14:paraId="6F0D26ED">
      <w:pPr>
        <w:pStyle w:val="40"/>
        <w:spacing w:before="0" w:beforeAutospacing="0" w:after="0" w:afterAutospacing="0" w:line="360" w:lineRule="auto"/>
        <w:rPr>
          <w:color w:val="auto"/>
          <w:szCs w:val="20"/>
        </w:rPr>
      </w:pPr>
      <w:r>
        <w:rPr>
          <w:rFonts w:hint="eastAsia"/>
          <w:color w:val="auto"/>
          <w:szCs w:val="20"/>
        </w:rPr>
        <w:t>1.每个品种的重量以双方核准的净重过磅数为准，双方签字确认作为结算凭证。</w:t>
      </w:r>
    </w:p>
    <w:p w14:paraId="59582D2E">
      <w:pPr>
        <w:pStyle w:val="40"/>
        <w:spacing w:before="0" w:beforeAutospacing="0" w:after="0" w:afterAutospacing="0" w:line="360" w:lineRule="auto"/>
        <w:rPr>
          <w:color w:val="auto"/>
          <w:szCs w:val="20"/>
        </w:rPr>
      </w:pPr>
      <w:r>
        <w:rPr>
          <w:rFonts w:hint="eastAsia"/>
          <w:color w:val="auto"/>
          <w:szCs w:val="20"/>
        </w:rPr>
        <w:t>2.质量必须符合国家相关食品安全卫生标准，</w:t>
      </w:r>
      <w:r>
        <w:rPr>
          <w:rFonts w:hint="eastAsia"/>
          <w:color w:val="auto"/>
          <w:szCs w:val="20"/>
          <w:lang w:val="en-US" w:eastAsia="zh-CN"/>
        </w:rPr>
        <w:t>乙方</w:t>
      </w:r>
      <w:r>
        <w:rPr>
          <w:rFonts w:hint="eastAsia"/>
          <w:color w:val="auto"/>
          <w:szCs w:val="20"/>
        </w:rPr>
        <w:t>必须每天提供所供蔬菜的农药残留检测报告。</w:t>
      </w:r>
      <w:r>
        <w:rPr>
          <w:rFonts w:hint="eastAsia" w:hAnsi="宋体"/>
          <w:bCs/>
          <w:color w:val="auto"/>
          <w:sz w:val="24"/>
          <w:szCs w:val="24"/>
        </w:rPr>
        <w:t>甲方</w:t>
      </w:r>
      <w:r>
        <w:rPr>
          <w:rFonts w:hint="eastAsia"/>
          <w:color w:val="auto"/>
          <w:szCs w:val="20"/>
        </w:rPr>
        <w:t>每天进行检测，检测一次不合格的，罚当天食材供货费用的两倍，检测不合格满三次的，甲方有权终止合同，且乙方须向甲方支付5%合同总金额的赔偿金。</w:t>
      </w:r>
    </w:p>
    <w:p w14:paraId="4F81D997">
      <w:pPr>
        <w:pStyle w:val="40"/>
        <w:spacing w:before="0" w:beforeAutospacing="0" w:after="0" w:afterAutospacing="0" w:line="360" w:lineRule="auto"/>
        <w:rPr>
          <w:color w:val="auto"/>
          <w:szCs w:val="20"/>
        </w:rPr>
      </w:pPr>
      <w:r>
        <w:rPr>
          <w:rFonts w:hint="eastAsia"/>
          <w:color w:val="auto"/>
          <w:szCs w:val="20"/>
        </w:rPr>
        <w:t>3.质量必须达到本招标文件所列的要求，并且品质不低于</w:t>
      </w:r>
      <w:r>
        <w:rPr>
          <w:rFonts w:hint="eastAsia" w:hAnsi="宋体"/>
          <w:bCs/>
          <w:color w:val="auto"/>
          <w:sz w:val="24"/>
          <w:szCs w:val="24"/>
        </w:rPr>
        <w:t>甲方</w:t>
      </w:r>
      <w:r>
        <w:rPr>
          <w:rFonts w:hint="eastAsia"/>
          <w:color w:val="auto"/>
          <w:szCs w:val="20"/>
        </w:rPr>
        <w:t>当天在各大食材批发市场的自购标准。</w:t>
      </w:r>
    </w:p>
    <w:p w14:paraId="2837C9C4">
      <w:pPr>
        <w:pStyle w:val="40"/>
        <w:spacing w:before="0" w:beforeAutospacing="0" w:after="0" w:afterAutospacing="0" w:line="360" w:lineRule="auto"/>
        <w:rPr>
          <w:color w:val="auto"/>
          <w:szCs w:val="20"/>
        </w:rPr>
      </w:pPr>
      <w:r>
        <w:rPr>
          <w:rFonts w:hint="eastAsia"/>
          <w:color w:val="auto"/>
          <w:szCs w:val="20"/>
        </w:rPr>
        <w:t>4.</w:t>
      </w:r>
      <w:r>
        <w:rPr>
          <w:rFonts w:hint="eastAsia"/>
          <w:color w:val="auto"/>
          <w:lang w:val="en-US" w:eastAsia="zh-CN"/>
        </w:rPr>
        <w:t>乙方</w:t>
      </w:r>
      <w:r>
        <w:rPr>
          <w:rFonts w:hint="eastAsia" w:ascii="宋体"/>
          <w:color w:val="auto"/>
        </w:rPr>
        <w:t>当日供应食材经</w:t>
      </w:r>
      <w:r>
        <w:rPr>
          <w:rFonts w:hint="eastAsia"/>
          <w:color w:val="auto"/>
        </w:rPr>
        <w:t>采购人</w:t>
      </w:r>
      <w:r>
        <w:rPr>
          <w:rFonts w:hint="eastAsia" w:ascii="宋体"/>
          <w:color w:val="auto"/>
        </w:rPr>
        <w:t>验收后不达标、不足量、漏供或错供时，必须进行调换或补充并按合同规定进行处罚。</w:t>
      </w:r>
      <w:r>
        <w:rPr>
          <w:rFonts w:hint="eastAsia"/>
          <w:color w:val="auto"/>
          <w:lang w:val="en-US" w:eastAsia="zh-CN"/>
        </w:rPr>
        <w:t>乙方</w:t>
      </w:r>
      <w:r>
        <w:rPr>
          <w:rFonts w:hint="eastAsia" w:ascii="宋体"/>
          <w:color w:val="auto"/>
        </w:rPr>
        <w:t>调换或补充的</w:t>
      </w:r>
      <w:r>
        <w:rPr>
          <w:rFonts w:hint="eastAsia"/>
          <w:color w:val="auto"/>
        </w:rPr>
        <w:t>食材</w:t>
      </w:r>
      <w:r>
        <w:rPr>
          <w:rFonts w:hint="eastAsia" w:ascii="宋体"/>
          <w:color w:val="auto"/>
        </w:rPr>
        <w:t>必须经</w:t>
      </w:r>
      <w:r>
        <w:rPr>
          <w:rFonts w:hint="eastAsia"/>
          <w:color w:val="auto"/>
          <w:lang w:val="en-US" w:eastAsia="zh-CN"/>
        </w:rPr>
        <w:t>甲方</w:t>
      </w:r>
      <w:r>
        <w:rPr>
          <w:rFonts w:hint="eastAsia" w:ascii="宋体"/>
          <w:color w:val="auto"/>
        </w:rPr>
        <w:t>同意，按协商后的品种、质量、规格、数量将</w:t>
      </w:r>
      <w:r>
        <w:rPr>
          <w:rFonts w:hint="eastAsia"/>
          <w:color w:val="auto"/>
        </w:rPr>
        <w:t>食材</w:t>
      </w:r>
      <w:r>
        <w:rPr>
          <w:rFonts w:hint="eastAsia" w:ascii="宋体"/>
          <w:color w:val="auto"/>
        </w:rPr>
        <w:t>于当日1</w:t>
      </w:r>
      <w:r>
        <w:rPr>
          <w:rFonts w:ascii="宋体"/>
          <w:color w:val="auto"/>
        </w:rPr>
        <w:t>0</w:t>
      </w:r>
      <w:r>
        <w:rPr>
          <w:rFonts w:hint="eastAsia" w:ascii="宋体"/>
          <w:color w:val="auto"/>
        </w:rPr>
        <w:t>:</w:t>
      </w:r>
      <w:r>
        <w:rPr>
          <w:rFonts w:ascii="宋体"/>
          <w:color w:val="auto"/>
        </w:rPr>
        <w:t>0</w:t>
      </w:r>
      <w:r>
        <w:rPr>
          <w:rFonts w:hint="eastAsia" w:ascii="宋体"/>
          <w:color w:val="auto"/>
        </w:rPr>
        <w:t>0前配送至</w:t>
      </w:r>
      <w:r>
        <w:rPr>
          <w:rFonts w:hint="eastAsia" w:ascii="宋体"/>
          <w:color w:val="auto"/>
          <w:lang w:val="en-US" w:eastAsia="zh-CN"/>
        </w:rPr>
        <w:t>甲方</w:t>
      </w:r>
      <w:r>
        <w:rPr>
          <w:rFonts w:hint="eastAsia" w:ascii="宋体"/>
          <w:color w:val="auto"/>
        </w:rPr>
        <w:t>指定地点，相关费用由</w:t>
      </w:r>
      <w:r>
        <w:rPr>
          <w:rFonts w:hint="eastAsia" w:ascii="宋体"/>
          <w:color w:val="auto"/>
          <w:lang w:val="en-US" w:eastAsia="zh-CN"/>
        </w:rPr>
        <w:t>乙方</w:t>
      </w:r>
      <w:r>
        <w:rPr>
          <w:rFonts w:hint="eastAsia" w:ascii="宋体"/>
          <w:color w:val="auto"/>
        </w:rPr>
        <w:t>承担。</w:t>
      </w:r>
    </w:p>
    <w:p w14:paraId="374280CE">
      <w:pPr>
        <w:pStyle w:val="40"/>
        <w:spacing w:before="0" w:beforeAutospacing="0" w:after="0" w:afterAutospacing="0" w:line="360" w:lineRule="auto"/>
        <w:jc w:val="both"/>
        <w:rPr>
          <w:color w:val="auto"/>
          <w:szCs w:val="20"/>
        </w:rPr>
      </w:pPr>
      <w:r>
        <w:rPr>
          <w:rFonts w:hint="eastAsia"/>
          <w:color w:val="auto"/>
          <w:szCs w:val="20"/>
        </w:rPr>
        <w:t>5.净菜率：本项目采购的蔬菜为净菜，</w:t>
      </w:r>
      <w:r>
        <w:rPr>
          <w:rFonts w:hint="eastAsia" w:ascii="宋体"/>
          <w:color w:val="auto"/>
          <w:lang w:val="en-US" w:eastAsia="zh-CN"/>
        </w:rPr>
        <w:t>乙方</w:t>
      </w:r>
      <w:r>
        <w:rPr>
          <w:rFonts w:hint="eastAsia"/>
          <w:color w:val="auto"/>
          <w:szCs w:val="20"/>
        </w:rPr>
        <w:t>提供的所有食材必须是经过加工挑选后的，可食用合格率必须达到97%以上。</w:t>
      </w:r>
    </w:p>
    <w:p w14:paraId="6C889B72">
      <w:pPr>
        <w:pStyle w:val="40"/>
        <w:spacing w:before="0" w:beforeAutospacing="0" w:after="0" w:afterAutospacing="0" w:line="360" w:lineRule="auto"/>
        <w:jc w:val="both"/>
        <w:rPr>
          <w:color w:val="auto"/>
          <w:szCs w:val="20"/>
        </w:rPr>
      </w:pPr>
      <w:r>
        <w:rPr>
          <w:rFonts w:hint="eastAsia"/>
          <w:color w:val="auto"/>
          <w:szCs w:val="20"/>
        </w:rPr>
        <w:t>6.食用油必须符合GB1535-2003标准，并拥有“QS”食品质量安全认证。</w:t>
      </w:r>
    </w:p>
    <w:p w14:paraId="7DF770B7">
      <w:pPr>
        <w:pStyle w:val="40"/>
        <w:spacing w:before="0" w:beforeAutospacing="0" w:after="0" w:afterAutospacing="0" w:line="360" w:lineRule="auto"/>
        <w:jc w:val="both"/>
        <w:rPr>
          <w:color w:val="auto"/>
          <w:szCs w:val="20"/>
        </w:rPr>
      </w:pPr>
      <w:r>
        <w:rPr>
          <w:rFonts w:hint="eastAsia"/>
          <w:color w:val="auto"/>
          <w:szCs w:val="20"/>
        </w:rPr>
        <w:t>7.面粉必须符合GB1355-86标准，并拥有“QS”食品质量安全认证。</w:t>
      </w:r>
    </w:p>
    <w:p w14:paraId="2F954C09">
      <w:pPr>
        <w:pStyle w:val="40"/>
        <w:spacing w:before="0" w:beforeAutospacing="0" w:after="0" w:afterAutospacing="0" w:line="360" w:lineRule="auto"/>
        <w:jc w:val="both"/>
        <w:rPr>
          <w:color w:val="auto"/>
          <w:szCs w:val="20"/>
        </w:rPr>
      </w:pPr>
      <w:r>
        <w:rPr>
          <w:rFonts w:hint="eastAsia"/>
          <w:color w:val="auto"/>
          <w:szCs w:val="20"/>
        </w:rPr>
        <w:t>8.猪肉、牛羊肉、鲜</w:t>
      </w:r>
      <w:r>
        <w:rPr>
          <w:rFonts w:hint="eastAsia"/>
          <w:color w:val="auto"/>
          <w:szCs w:val="20"/>
          <w:lang w:eastAsia="zh-CN"/>
        </w:rPr>
        <w:t>（</w:t>
      </w:r>
      <w:r>
        <w:rPr>
          <w:rFonts w:hint="eastAsia"/>
          <w:color w:val="auto"/>
          <w:szCs w:val="20"/>
        </w:rPr>
        <w:t>冻</w:t>
      </w:r>
      <w:r>
        <w:rPr>
          <w:rFonts w:hint="eastAsia"/>
          <w:color w:val="auto"/>
          <w:szCs w:val="20"/>
          <w:lang w:eastAsia="zh-CN"/>
        </w:rPr>
        <w:t>）</w:t>
      </w:r>
      <w:r>
        <w:rPr>
          <w:rFonts w:hint="eastAsia"/>
          <w:color w:val="auto"/>
          <w:szCs w:val="20"/>
        </w:rPr>
        <w:t>鸡鸭、鹅副产品等必须具有动物检验检疫合格证明。</w:t>
      </w:r>
    </w:p>
    <w:p w14:paraId="0741D91A">
      <w:pPr>
        <w:pStyle w:val="40"/>
        <w:spacing w:before="0" w:beforeAutospacing="0" w:after="0" w:afterAutospacing="0" w:line="360" w:lineRule="auto"/>
        <w:jc w:val="both"/>
        <w:rPr>
          <w:color w:val="auto"/>
          <w:szCs w:val="20"/>
        </w:rPr>
      </w:pPr>
      <w:r>
        <w:rPr>
          <w:rFonts w:hint="eastAsia"/>
          <w:color w:val="auto"/>
          <w:szCs w:val="20"/>
        </w:rPr>
        <w:t>9.糖、味精、酱油、醋、生粉等必须具有“QS”食品质量认证标志。</w:t>
      </w:r>
    </w:p>
    <w:p w14:paraId="06D85A1A">
      <w:pPr>
        <w:pStyle w:val="40"/>
        <w:spacing w:before="0" w:beforeAutospacing="0" w:after="0" w:afterAutospacing="0" w:line="360" w:lineRule="auto"/>
        <w:jc w:val="both"/>
        <w:rPr>
          <w:color w:val="auto"/>
          <w:szCs w:val="20"/>
        </w:rPr>
      </w:pPr>
      <w:r>
        <w:rPr>
          <w:rFonts w:hint="eastAsia"/>
          <w:color w:val="auto"/>
          <w:szCs w:val="20"/>
        </w:rPr>
        <w:t>10.豆制品、半成品必须具有“QS”食品质量安全认证。</w:t>
      </w:r>
    </w:p>
    <w:p w14:paraId="26D83571">
      <w:pPr>
        <w:pStyle w:val="40"/>
        <w:spacing w:before="0" w:beforeAutospacing="0" w:after="0" w:afterAutospacing="0" w:line="360" w:lineRule="auto"/>
        <w:jc w:val="both"/>
        <w:rPr>
          <w:color w:val="auto"/>
          <w:szCs w:val="20"/>
        </w:rPr>
      </w:pPr>
      <w:r>
        <w:rPr>
          <w:rFonts w:hint="eastAsia"/>
          <w:color w:val="auto"/>
          <w:szCs w:val="20"/>
        </w:rPr>
        <w:t>11.禽蛋、蔬菜、水果必须保证新鲜，且符合食品卫生安全法要求。</w:t>
      </w:r>
    </w:p>
    <w:p w14:paraId="706F2C75">
      <w:pPr>
        <w:spacing w:line="360" w:lineRule="auto"/>
        <w:ind w:firstLine="482"/>
        <w:rPr>
          <w:rFonts w:hAnsi="宋体" w:cs="宋体"/>
          <w:b/>
          <w:bCs/>
          <w:color w:val="auto"/>
          <w:sz w:val="24"/>
          <w:szCs w:val="24"/>
        </w:rPr>
      </w:pPr>
      <w:r>
        <w:rPr>
          <w:rFonts w:hint="eastAsia" w:ascii="宋体" w:hAnsi="宋体" w:cs="宋体"/>
          <w:b/>
          <w:bCs/>
          <w:color w:val="auto"/>
          <w:sz w:val="24"/>
          <w:szCs w:val="24"/>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w:t>
      </w:r>
      <w:r>
        <w:rPr>
          <w:rFonts w:hint="eastAsia" w:ascii="宋体" w:hAnsi="宋体" w:cs="宋体"/>
          <w:b/>
          <w:bCs/>
          <w:color w:val="auto"/>
          <w:sz w:val="24"/>
          <w:szCs w:val="24"/>
          <w:lang w:eastAsia="zh-CN"/>
        </w:rPr>
        <w:t>或其他</w:t>
      </w:r>
      <w:r>
        <w:rPr>
          <w:rFonts w:hint="eastAsia" w:ascii="宋体" w:hAnsi="宋体" w:cs="宋体"/>
          <w:b/>
          <w:bCs/>
          <w:color w:val="auto"/>
          <w:sz w:val="24"/>
          <w:szCs w:val="24"/>
        </w:rPr>
        <w:t>后果，经公安机关或卫生防疫部门鉴定属于供货方（配送单位）责任的，其产生的一切法律和经济责任全部由</w:t>
      </w:r>
      <w:r>
        <w:rPr>
          <w:rFonts w:hint="eastAsia" w:ascii="宋体" w:hAnsi="宋体" w:cs="宋体"/>
          <w:b/>
          <w:bCs/>
          <w:color w:val="auto"/>
          <w:sz w:val="24"/>
          <w:szCs w:val="24"/>
          <w:lang w:val="en-US" w:eastAsia="zh-CN"/>
        </w:rPr>
        <w:t>乙方</w:t>
      </w:r>
      <w:r>
        <w:rPr>
          <w:rFonts w:hint="eastAsia" w:ascii="宋体" w:hAnsi="宋体" w:cs="宋体"/>
          <w:b/>
          <w:bCs/>
          <w:color w:val="auto"/>
          <w:sz w:val="24"/>
          <w:szCs w:val="24"/>
        </w:rPr>
        <w:t>承担。</w:t>
      </w:r>
    </w:p>
    <w:p w14:paraId="5A92B6D6">
      <w:pPr>
        <w:pStyle w:val="40"/>
        <w:spacing w:before="0" w:beforeAutospacing="0" w:after="0" w:afterAutospacing="0" w:line="360" w:lineRule="auto"/>
        <w:ind w:firstLine="482"/>
        <w:outlineLvl w:val="9"/>
        <w:rPr>
          <w:b/>
          <w:bCs/>
          <w:color w:val="auto"/>
        </w:rPr>
      </w:pPr>
      <w:r>
        <w:rPr>
          <w:rFonts w:hint="eastAsia"/>
          <w:b/>
          <w:bCs/>
          <w:color w:val="auto"/>
        </w:rPr>
        <w:t>十、项目服务要求</w:t>
      </w:r>
    </w:p>
    <w:p w14:paraId="1E642951">
      <w:pPr>
        <w:spacing w:line="360" w:lineRule="auto"/>
        <w:ind w:firstLine="480"/>
        <w:rPr>
          <w:rFonts w:hAnsi="宋体"/>
          <w:bCs/>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lang w:val="en-US" w:eastAsia="zh-CN"/>
        </w:rPr>
        <w:t>乙方</w:t>
      </w:r>
      <w:r>
        <w:rPr>
          <w:rFonts w:hint="eastAsia" w:ascii="宋体" w:hAnsi="宋体" w:cs="宋体"/>
          <w:color w:val="auto"/>
          <w:sz w:val="24"/>
          <w:szCs w:val="24"/>
        </w:rPr>
        <w:t>原则上按照上述要求进行供货，根据实际情况，</w:t>
      </w:r>
      <w:r>
        <w:rPr>
          <w:rFonts w:hint="eastAsia" w:ascii="宋体" w:hAnsi="宋体" w:cs="宋体"/>
          <w:color w:val="auto"/>
          <w:sz w:val="24"/>
          <w:szCs w:val="24"/>
          <w:lang w:val="en-US" w:eastAsia="zh-CN"/>
        </w:rPr>
        <w:t>甲方</w:t>
      </w:r>
      <w:r>
        <w:rPr>
          <w:rFonts w:hint="eastAsia" w:ascii="宋体" w:hAnsi="宋体" w:cs="宋体"/>
          <w:color w:val="auto"/>
          <w:sz w:val="24"/>
          <w:szCs w:val="24"/>
        </w:rPr>
        <w:t>有权调整采购量或采购时间。</w:t>
      </w:r>
      <w:r>
        <w:rPr>
          <w:rFonts w:hint="eastAsia" w:ascii="宋体" w:hAnsi="宋体" w:cs="宋体"/>
          <w:color w:val="auto"/>
          <w:sz w:val="24"/>
          <w:szCs w:val="24"/>
          <w:lang w:val="en-US" w:eastAsia="zh-CN"/>
        </w:rPr>
        <w:t>乙方</w:t>
      </w:r>
      <w:r>
        <w:rPr>
          <w:rFonts w:hint="eastAsia" w:ascii="宋体" w:hAnsi="宋体" w:cs="宋体"/>
          <w:color w:val="auto"/>
          <w:sz w:val="24"/>
          <w:szCs w:val="24"/>
        </w:rPr>
        <w:t>必须按照</w:t>
      </w:r>
      <w:r>
        <w:rPr>
          <w:rFonts w:hint="eastAsia" w:ascii="宋体" w:hAnsi="宋体" w:cs="宋体"/>
          <w:color w:val="auto"/>
          <w:sz w:val="24"/>
          <w:szCs w:val="24"/>
          <w:lang w:val="en-US" w:eastAsia="zh-CN"/>
        </w:rPr>
        <w:t>甲方</w:t>
      </w:r>
      <w:r>
        <w:rPr>
          <w:rFonts w:hint="eastAsia" w:ascii="宋体" w:hAnsi="宋体" w:cs="宋体"/>
          <w:color w:val="auto"/>
          <w:sz w:val="24"/>
          <w:szCs w:val="24"/>
        </w:rPr>
        <w:t>食堂采购人员通知的时间、品种、数量、品质要求及协定的价格准时送货，现场验收，验收合格后签字确认。若验收人员认定商品与</w:t>
      </w:r>
      <w:r>
        <w:rPr>
          <w:rFonts w:hint="eastAsia" w:ascii="宋体" w:hAnsi="宋体" w:cs="宋体"/>
          <w:color w:val="auto"/>
          <w:sz w:val="24"/>
          <w:szCs w:val="24"/>
          <w:lang w:val="en-US" w:eastAsia="zh-CN"/>
        </w:rPr>
        <w:t>甲方</w:t>
      </w:r>
      <w:r>
        <w:rPr>
          <w:rFonts w:hint="eastAsia" w:ascii="宋体" w:hAnsi="宋体" w:cs="宋体"/>
          <w:color w:val="auto"/>
          <w:sz w:val="24"/>
          <w:szCs w:val="24"/>
        </w:rPr>
        <w:t>要求不相符合的，当即拒收并将不良供货批次进行记录备案。包装食品无法当场验货的，使用时拆封如发现变质，无条件退货。</w:t>
      </w:r>
      <w:r>
        <w:rPr>
          <w:rFonts w:hint="eastAsia" w:ascii="宋体" w:hAnsi="宋体" w:cs="宋体"/>
          <w:color w:val="auto"/>
          <w:sz w:val="24"/>
          <w:szCs w:val="24"/>
          <w:lang w:val="en-US" w:eastAsia="zh-CN"/>
        </w:rPr>
        <w:t>乙方</w:t>
      </w:r>
      <w:r>
        <w:rPr>
          <w:rFonts w:hint="eastAsia" w:ascii="宋体" w:hAnsi="宋体" w:cs="宋体"/>
          <w:color w:val="auto"/>
          <w:sz w:val="24"/>
          <w:szCs w:val="24"/>
        </w:rPr>
        <w:t>累计3次不能满足食品的质、量及售后服务要求</w:t>
      </w:r>
      <w:r>
        <w:rPr>
          <w:rFonts w:hint="eastAsia" w:ascii="宋体" w:hAnsi="宋体" w:cs="宋体"/>
          <w:color w:val="auto"/>
          <w:sz w:val="24"/>
          <w:szCs w:val="24"/>
          <w:lang w:eastAsia="zh-CN"/>
        </w:rPr>
        <w:t>且</w:t>
      </w:r>
      <w:r>
        <w:rPr>
          <w:rFonts w:hint="eastAsia" w:ascii="宋体" w:hAnsi="宋体" w:cs="宋体"/>
          <w:color w:val="auto"/>
          <w:sz w:val="24"/>
          <w:szCs w:val="24"/>
        </w:rPr>
        <w:t>屡教不改、服务态度差，</w:t>
      </w:r>
      <w:r>
        <w:rPr>
          <w:rFonts w:hint="eastAsia" w:ascii="宋体" w:hAnsi="宋体" w:cs="宋体"/>
          <w:color w:val="auto"/>
          <w:sz w:val="24"/>
          <w:szCs w:val="24"/>
          <w:lang w:val="en-US" w:eastAsia="zh-CN"/>
        </w:rPr>
        <w:t>甲方</w:t>
      </w:r>
      <w:r>
        <w:rPr>
          <w:rFonts w:hint="eastAsia" w:ascii="宋体" w:hAnsi="宋体" w:cs="宋体"/>
          <w:color w:val="auto"/>
          <w:sz w:val="24"/>
          <w:szCs w:val="24"/>
        </w:rPr>
        <w:t>有权进行处罚或立即单方终止合同。</w:t>
      </w:r>
    </w:p>
    <w:p w14:paraId="22313743">
      <w:pPr>
        <w:spacing w:line="360" w:lineRule="auto"/>
        <w:ind w:firstLine="480"/>
        <w:rPr>
          <w:rFonts w:hAnsi="宋体"/>
          <w:bCs/>
          <w:color w:val="auto"/>
          <w:sz w:val="24"/>
          <w:szCs w:val="24"/>
        </w:rPr>
      </w:pPr>
      <w:r>
        <w:rPr>
          <w:rFonts w:hint="eastAsia" w:hAnsi="宋体"/>
          <w:bCs/>
          <w:color w:val="auto"/>
          <w:sz w:val="24"/>
          <w:szCs w:val="24"/>
          <w:lang w:eastAsia="zh-CN"/>
        </w:rPr>
        <w:t>2.</w:t>
      </w:r>
      <w:r>
        <w:rPr>
          <w:rFonts w:hint="eastAsia" w:hAnsi="宋体"/>
          <w:bCs/>
          <w:color w:val="auto"/>
          <w:sz w:val="24"/>
          <w:szCs w:val="24"/>
          <w:lang w:val="en-US" w:eastAsia="zh-CN"/>
        </w:rPr>
        <w:t>乙方</w:t>
      </w:r>
      <w:r>
        <w:rPr>
          <w:rFonts w:hint="eastAsia" w:hAnsi="宋体"/>
          <w:bCs/>
          <w:color w:val="auto"/>
          <w:sz w:val="24"/>
          <w:szCs w:val="24"/>
        </w:rPr>
        <w:t>自供货之日起，所供材料价格按照</w:t>
      </w:r>
      <w:r>
        <w:rPr>
          <w:rFonts w:hint="eastAsia" w:ascii="宋体" w:hAnsi="宋体"/>
          <w:bCs/>
          <w:color w:val="auto"/>
          <w:sz w:val="24"/>
        </w:rPr>
        <w:t>中标</w:t>
      </w:r>
      <w:r>
        <w:rPr>
          <w:rFonts w:hint="eastAsia" w:ascii="宋体" w:hAnsi="宋体"/>
          <w:bCs/>
          <w:color w:val="auto"/>
          <w:sz w:val="24"/>
          <w:lang w:val="en-US" w:eastAsia="zh-CN"/>
        </w:rPr>
        <w:t>折扣率</w:t>
      </w:r>
      <w:r>
        <w:rPr>
          <w:rFonts w:hint="eastAsia" w:hAnsi="宋体"/>
          <w:bCs/>
          <w:color w:val="auto"/>
          <w:sz w:val="24"/>
          <w:szCs w:val="24"/>
        </w:rPr>
        <w:t>执行，不得下调、不得停供。</w:t>
      </w:r>
    </w:p>
    <w:p w14:paraId="22FFAEC9">
      <w:pPr>
        <w:spacing w:line="360" w:lineRule="auto"/>
        <w:ind w:firstLine="480"/>
        <w:rPr>
          <w:rFonts w:hAnsi="宋体"/>
          <w:bCs/>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若发现有伪劣假冒商品、以次充好产品或替代商品，</w:t>
      </w:r>
      <w:r>
        <w:rPr>
          <w:rFonts w:hint="eastAsia" w:hAnsi="宋体"/>
          <w:bCs/>
          <w:color w:val="auto"/>
          <w:sz w:val="24"/>
          <w:szCs w:val="24"/>
          <w:lang w:val="en-US" w:eastAsia="zh-CN"/>
        </w:rPr>
        <w:t>乙方</w:t>
      </w:r>
      <w:r>
        <w:rPr>
          <w:rFonts w:hint="eastAsia" w:ascii="宋体" w:hAnsi="宋体" w:cs="宋体"/>
          <w:color w:val="auto"/>
          <w:sz w:val="24"/>
          <w:szCs w:val="24"/>
        </w:rPr>
        <w:t>将承担赔偿或其他法律责任。因产品质量问题发生的食物中毒等事故，由</w:t>
      </w:r>
      <w:r>
        <w:rPr>
          <w:rFonts w:hint="eastAsia" w:hAnsi="宋体"/>
          <w:bCs/>
          <w:color w:val="auto"/>
          <w:sz w:val="24"/>
          <w:szCs w:val="24"/>
          <w:lang w:val="en-US" w:eastAsia="zh-CN"/>
        </w:rPr>
        <w:t>乙方</w:t>
      </w:r>
      <w:r>
        <w:rPr>
          <w:rFonts w:hint="eastAsia" w:ascii="宋体" w:hAnsi="宋体" w:cs="宋体"/>
          <w:color w:val="auto"/>
          <w:sz w:val="24"/>
          <w:szCs w:val="24"/>
        </w:rPr>
        <w:t>承担经济赔偿责任以及相关的法律责任，同时</w:t>
      </w:r>
      <w:r>
        <w:rPr>
          <w:rFonts w:hint="eastAsia" w:ascii="宋体" w:hAnsi="宋体" w:cs="宋体"/>
          <w:color w:val="auto"/>
          <w:sz w:val="24"/>
          <w:szCs w:val="24"/>
          <w:lang w:val="en-US" w:eastAsia="zh-CN"/>
        </w:rPr>
        <w:t>甲方</w:t>
      </w:r>
      <w:r>
        <w:rPr>
          <w:rFonts w:hint="eastAsia" w:ascii="宋体" w:hAnsi="宋体" w:cs="宋体"/>
          <w:color w:val="auto"/>
          <w:sz w:val="24"/>
          <w:szCs w:val="24"/>
        </w:rPr>
        <w:t>有权单方立即终止合同。</w:t>
      </w:r>
    </w:p>
    <w:p w14:paraId="060AF0A3">
      <w:pPr>
        <w:spacing w:line="360" w:lineRule="auto"/>
        <w:ind w:firstLine="480"/>
        <w:rPr>
          <w:rFonts w:hAnsi="宋体"/>
          <w:bCs/>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食材配送及相关服务人员必须经卫生防疫部门健康检查及卫生知识培训，并持《健康证》上岗。</w:t>
      </w:r>
    </w:p>
    <w:p w14:paraId="3D412A9C">
      <w:pPr>
        <w:spacing w:line="360" w:lineRule="auto"/>
        <w:ind w:firstLine="480"/>
        <w:rPr>
          <w:rFonts w:hAnsi="宋体"/>
          <w:bCs/>
          <w:color w:val="auto"/>
          <w:sz w:val="24"/>
          <w:szCs w:val="24"/>
        </w:rPr>
      </w:pPr>
      <w:r>
        <w:rPr>
          <w:rFonts w:hint="eastAsia" w:hAnsi="宋体"/>
          <w:bCs/>
          <w:color w:val="auto"/>
          <w:sz w:val="24"/>
          <w:szCs w:val="24"/>
          <w:lang w:val="en-US" w:eastAsia="zh-CN"/>
        </w:rPr>
        <w:t>5.</w:t>
      </w:r>
      <w:r>
        <w:rPr>
          <w:rFonts w:hint="eastAsia" w:ascii="宋体" w:hAnsi="宋体" w:cs="宋体"/>
          <w:color w:val="auto"/>
          <w:sz w:val="24"/>
          <w:szCs w:val="24"/>
        </w:rPr>
        <w:t>签订合同后正式进入试供期</w:t>
      </w:r>
      <w:r>
        <w:rPr>
          <w:rFonts w:hint="eastAsia" w:cs="宋体"/>
          <w:color w:val="auto"/>
          <w:sz w:val="24"/>
          <w:szCs w:val="24"/>
        </w:rPr>
        <w:t>，</w:t>
      </w:r>
      <w:r>
        <w:rPr>
          <w:rFonts w:hint="eastAsia" w:ascii="宋体" w:hAnsi="宋体" w:cs="宋体"/>
          <w:bCs/>
          <w:color w:val="auto"/>
          <w:sz w:val="24"/>
          <w:szCs w:val="24"/>
        </w:rPr>
        <w:t>试供期为15天，试供期内</w:t>
      </w:r>
      <w:r>
        <w:rPr>
          <w:rFonts w:hint="eastAsia" w:ascii="宋体" w:hAnsi="宋体" w:cs="宋体"/>
          <w:bCs/>
          <w:color w:val="auto"/>
          <w:sz w:val="24"/>
          <w:szCs w:val="24"/>
          <w:lang w:val="en-US" w:eastAsia="zh-CN"/>
        </w:rPr>
        <w:t>甲方</w:t>
      </w:r>
      <w:r>
        <w:rPr>
          <w:rFonts w:hint="eastAsia" w:ascii="宋体" w:hAnsi="宋体" w:cs="宋体"/>
          <w:bCs/>
          <w:color w:val="auto"/>
          <w:sz w:val="24"/>
          <w:szCs w:val="24"/>
        </w:rPr>
        <w:t>主要考察</w:t>
      </w:r>
      <w:r>
        <w:rPr>
          <w:rFonts w:hint="eastAsia" w:hAnsi="宋体"/>
          <w:bCs/>
          <w:color w:val="auto"/>
          <w:sz w:val="24"/>
          <w:szCs w:val="24"/>
          <w:lang w:val="en-US" w:eastAsia="zh-CN"/>
        </w:rPr>
        <w:t>乙方</w:t>
      </w:r>
      <w:r>
        <w:rPr>
          <w:rFonts w:hint="eastAsia" w:ascii="宋体" w:hAnsi="宋体" w:cs="宋体"/>
          <w:bCs/>
          <w:color w:val="auto"/>
          <w:sz w:val="24"/>
          <w:szCs w:val="24"/>
        </w:rPr>
        <w:t>货物质量、服务、信誉等方面。试供期满且经</w:t>
      </w:r>
      <w:r>
        <w:rPr>
          <w:rFonts w:hint="eastAsia" w:ascii="宋体" w:hAnsi="宋体" w:cs="宋体"/>
          <w:bCs/>
          <w:color w:val="auto"/>
          <w:sz w:val="24"/>
          <w:szCs w:val="24"/>
          <w:lang w:val="en-US" w:eastAsia="zh-CN"/>
        </w:rPr>
        <w:t>甲方</w:t>
      </w:r>
      <w:r>
        <w:rPr>
          <w:rFonts w:hint="eastAsia" w:ascii="宋体" w:hAnsi="宋体" w:cs="宋体"/>
          <w:bCs/>
          <w:color w:val="auto"/>
          <w:sz w:val="24"/>
          <w:szCs w:val="24"/>
        </w:rPr>
        <w:t>综合考察认为合格的，合同继续执行；若试供期间出现质量、服务等难以磨合的问题的，</w:t>
      </w:r>
      <w:r>
        <w:rPr>
          <w:rFonts w:hint="eastAsia" w:ascii="宋体" w:hAnsi="宋体" w:cs="宋体"/>
          <w:bCs/>
          <w:color w:val="auto"/>
          <w:sz w:val="24"/>
          <w:szCs w:val="24"/>
          <w:lang w:val="en-US" w:eastAsia="zh-CN"/>
        </w:rPr>
        <w:t>甲方</w:t>
      </w:r>
      <w:r>
        <w:rPr>
          <w:rFonts w:hint="eastAsia" w:cs="宋体"/>
          <w:bCs/>
          <w:color w:val="auto"/>
          <w:sz w:val="24"/>
          <w:szCs w:val="24"/>
        </w:rPr>
        <w:t>有权</w:t>
      </w:r>
      <w:r>
        <w:rPr>
          <w:rFonts w:hint="eastAsia" w:ascii="宋体" w:hAnsi="宋体" w:cs="宋体"/>
          <w:bCs/>
          <w:color w:val="auto"/>
          <w:sz w:val="24"/>
          <w:szCs w:val="24"/>
        </w:rPr>
        <w:t>终止合同。</w:t>
      </w:r>
    </w:p>
    <w:p w14:paraId="1876E986">
      <w:pPr>
        <w:spacing w:line="360" w:lineRule="auto"/>
        <w:ind w:firstLine="480"/>
        <w:rPr>
          <w:rFonts w:hAnsi="宋体"/>
          <w:bCs/>
          <w:color w:val="auto"/>
          <w:sz w:val="24"/>
          <w:szCs w:val="24"/>
        </w:rPr>
      </w:pPr>
      <w:r>
        <w:rPr>
          <w:rFonts w:hint="eastAsia" w:ascii="宋体" w:hAnsi="宋体" w:cs="Helvetica"/>
          <w:color w:val="auto"/>
          <w:sz w:val="24"/>
          <w:szCs w:val="24"/>
          <w:lang w:val="en-US" w:eastAsia="zh-CN"/>
        </w:rPr>
        <w:t>6.乙方</w:t>
      </w:r>
      <w:r>
        <w:rPr>
          <w:rFonts w:hint="eastAsia" w:ascii="宋体" w:hAnsi="宋体" w:cs="Helvetica"/>
          <w:color w:val="auto"/>
          <w:sz w:val="24"/>
          <w:szCs w:val="24"/>
        </w:rPr>
        <w:t>严禁提供以下食品：1）无品名、产地、厂名、生产日期、保质期及中文标识及原料说明的定型包装食品（除非定型包装食品）；2）超过保质期限或不符合食品标签规定的定型包装食品；3）腐败变质、油脂酸败、霉变、生虫、污秽不洁、混有异物</w:t>
      </w:r>
      <w:r>
        <w:rPr>
          <w:rFonts w:hint="eastAsia" w:ascii="宋体" w:hAnsi="宋体" w:cs="Helvetica"/>
          <w:color w:val="auto"/>
          <w:sz w:val="24"/>
          <w:szCs w:val="24"/>
          <w:lang w:eastAsia="zh-CN"/>
        </w:rPr>
        <w:t>或者其他</w:t>
      </w:r>
      <w:r>
        <w:rPr>
          <w:rFonts w:hint="eastAsia" w:ascii="宋体" w:hAnsi="宋体" w:cs="Helvetica"/>
          <w:color w:val="auto"/>
          <w:sz w:val="24"/>
          <w:szCs w:val="24"/>
        </w:rPr>
        <w:t>感官性状异常，含有毒、有害物质或者被有毒、有害物质污染，可能对人体健康有害的食品；4）</w:t>
      </w:r>
      <w:r>
        <w:rPr>
          <w:rFonts w:hint="eastAsia" w:ascii="宋体" w:hAnsi="宋体" w:cs="Helvetica"/>
          <w:color w:val="auto"/>
          <w:sz w:val="24"/>
          <w:szCs w:val="24"/>
          <w:lang w:eastAsia="zh-CN"/>
        </w:rPr>
        <w:t>其他不符合</w:t>
      </w:r>
      <w:r>
        <w:rPr>
          <w:rFonts w:hint="eastAsia" w:ascii="宋体" w:hAnsi="宋体" w:cs="Helvetica"/>
          <w:color w:val="auto"/>
          <w:sz w:val="24"/>
          <w:szCs w:val="24"/>
        </w:rPr>
        <w:t>食品卫生标准和要求的食品。</w:t>
      </w:r>
    </w:p>
    <w:p w14:paraId="2A607EFC">
      <w:pPr>
        <w:spacing w:line="360" w:lineRule="auto"/>
        <w:ind w:firstLine="480"/>
        <w:rPr>
          <w:rFonts w:hAnsi="宋体"/>
          <w:bCs/>
          <w:color w:val="auto"/>
          <w:sz w:val="24"/>
          <w:szCs w:val="24"/>
        </w:rPr>
      </w:pPr>
      <w:r>
        <w:rPr>
          <w:rFonts w:hint="eastAsia" w:ascii="宋体" w:hAnsi="宋体" w:cs="Helvetica"/>
          <w:bCs/>
          <w:color w:val="auto"/>
          <w:sz w:val="24"/>
          <w:szCs w:val="24"/>
          <w:lang w:val="en-US" w:eastAsia="zh-CN"/>
        </w:rPr>
        <w:t>7.乙方</w:t>
      </w:r>
      <w:r>
        <w:rPr>
          <w:rFonts w:hint="eastAsia" w:ascii="宋体" w:hAnsi="宋体" w:cs="Helvetica"/>
          <w:bCs/>
          <w:color w:val="auto"/>
          <w:sz w:val="24"/>
          <w:szCs w:val="24"/>
        </w:rPr>
        <w:t>不得将中标项目分包、转包，一旦发现</w:t>
      </w:r>
      <w:r>
        <w:rPr>
          <w:rFonts w:hint="eastAsia" w:ascii="宋体" w:hAnsi="宋体" w:cs="宋体"/>
          <w:bCs/>
          <w:color w:val="auto"/>
          <w:sz w:val="24"/>
          <w:szCs w:val="24"/>
          <w:lang w:val="en-US" w:eastAsia="zh-CN"/>
        </w:rPr>
        <w:t>甲方</w:t>
      </w:r>
      <w:r>
        <w:rPr>
          <w:rFonts w:hint="eastAsia" w:ascii="宋体" w:hAnsi="宋体" w:cs="Helvetica"/>
          <w:bCs/>
          <w:color w:val="auto"/>
          <w:sz w:val="24"/>
          <w:szCs w:val="24"/>
        </w:rPr>
        <w:t>有权随时终止合同。</w:t>
      </w:r>
    </w:p>
    <w:p w14:paraId="38668F5E">
      <w:pPr>
        <w:pStyle w:val="40"/>
        <w:spacing w:before="0" w:beforeAutospacing="0" w:after="0" w:afterAutospacing="0" w:line="360" w:lineRule="auto"/>
        <w:ind w:firstLine="482"/>
        <w:outlineLvl w:val="9"/>
        <w:rPr>
          <w:b/>
          <w:bCs/>
          <w:color w:val="auto"/>
        </w:rPr>
      </w:pPr>
      <w:r>
        <w:rPr>
          <w:rFonts w:hint="eastAsia"/>
          <w:b/>
          <w:bCs/>
          <w:color w:val="auto"/>
        </w:rPr>
        <w:t>十一、合同期</w:t>
      </w:r>
    </w:p>
    <w:p w14:paraId="4BD46123">
      <w:pPr>
        <w:pStyle w:val="40"/>
        <w:spacing w:before="0" w:beforeAutospacing="0" w:after="0" w:afterAutospacing="0" w:line="360" w:lineRule="auto"/>
        <w:outlineLvl w:val="9"/>
        <w:rPr>
          <w:color w:val="auto"/>
        </w:rPr>
      </w:pPr>
      <w:r>
        <w:rPr>
          <w:rFonts w:hint="eastAsia"/>
          <w:color w:val="auto"/>
        </w:rPr>
        <w:t>1.试供期满且经甲方综合考察认为合格的，合同继续执行，本项目招标的服务期限为一</w:t>
      </w:r>
      <w:r>
        <w:rPr>
          <w:color w:val="auto"/>
        </w:rPr>
        <w:t>年。</w:t>
      </w:r>
      <w:r>
        <w:rPr>
          <w:rFonts w:hint="eastAsia" w:ascii="宋体" w:cs="宋体"/>
          <w:color w:val="auto"/>
        </w:rPr>
        <w:t>合同实施期间，</w:t>
      </w:r>
      <w:r>
        <w:rPr>
          <w:rFonts w:hint="eastAsia" w:ascii="宋体" w:hAnsi="宋体" w:cs="宋体"/>
          <w:bCs/>
          <w:color w:val="auto"/>
          <w:sz w:val="24"/>
          <w:szCs w:val="24"/>
          <w:lang w:val="en-US" w:eastAsia="zh-CN"/>
        </w:rPr>
        <w:t>甲方</w:t>
      </w:r>
      <w:r>
        <w:rPr>
          <w:rFonts w:hint="eastAsia" w:ascii="宋体" w:cs="宋体"/>
          <w:color w:val="auto"/>
        </w:rPr>
        <w:t>将对</w:t>
      </w:r>
      <w:r>
        <w:rPr>
          <w:rFonts w:hint="eastAsia" w:ascii="宋体" w:cs="宋体"/>
          <w:color w:val="auto"/>
          <w:lang w:val="en-US" w:eastAsia="zh-CN"/>
        </w:rPr>
        <w:t>乙方</w:t>
      </w:r>
      <w:r>
        <w:rPr>
          <w:rFonts w:hint="eastAsia" w:ascii="宋体" w:cs="宋体"/>
          <w:color w:val="auto"/>
        </w:rPr>
        <w:t>每月进行考核，考核要求详见合同附件</w:t>
      </w:r>
      <w:r>
        <w:rPr>
          <w:rFonts w:hint="eastAsia" w:ascii="宋体" w:cs="宋体"/>
          <w:bCs/>
          <w:color w:val="auto"/>
        </w:rPr>
        <w:t>。</w:t>
      </w:r>
    </w:p>
    <w:p w14:paraId="25E5B750">
      <w:pPr>
        <w:pStyle w:val="40"/>
        <w:spacing w:before="0" w:beforeAutospacing="0" w:after="0" w:afterAutospacing="0" w:line="360" w:lineRule="auto"/>
        <w:ind w:firstLine="482"/>
        <w:outlineLvl w:val="9"/>
        <w:rPr>
          <w:b/>
          <w:bCs/>
          <w:color w:val="auto"/>
        </w:rPr>
      </w:pPr>
      <w:r>
        <w:rPr>
          <w:rFonts w:hint="eastAsia"/>
          <w:b/>
          <w:bCs/>
          <w:color w:val="auto"/>
        </w:rPr>
        <w:t>十二、付款方式</w:t>
      </w:r>
    </w:p>
    <w:p w14:paraId="58E60495">
      <w:pPr>
        <w:pStyle w:val="40"/>
        <w:spacing w:before="0" w:beforeAutospacing="0" w:after="0" w:afterAutospacing="0" w:line="480" w:lineRule="exact"/>
        <w:ind w:firstLine="482"/>
        <w:outlineLvl w:val="9"/>
        <w:rPr>
          <w:rFonts w:ascii="宋体" w:cs="宋体"/>
          <w:color w:val="auto"/>
        </w:rPr>
      </w:pPr>
      <w:r>
        <w:rPr>
          <w:rFonts w:hint="eastAsia" w:ascii="宋体" w:cs="宋体"/>
          <w:color w:val="auto"/>
        </w:rPr>
        <w:t>按月结算。每月25日为起始日至下月24日为结算日（节假日顺延），乙方每月25日与甲方进行对账，提供一份当月送货清单。每月30日所供商品经核对无误并经月度考核后，甲方在5日内以支票或现金方式支付给乙方。乙方需提供与货款等额并符合甲方财务要求的发票。</w:t>
      </w:r>
    </w:p>
    <w:p w14:paraId="0D7F4114">
      <w:pPr>
        <w:pStyle w:val="40"/>
        <w:spacing w:before="0" w:beforeAutospacing="0" w:after="0" w:afterAutospacing="0" w:line="480" w:lineRule="exact"/>
        <w:ind w:firstLine="482"/>
        <w:outlineLvl w:val="9"/>
        <w:rPr>
          <w:b/>
          <w:bCs/>
          <w:color w:val="auto"/>
        </w:rPr>
      </w:pPr>
      <w:r>
        <w:rPr>
          <w:rFonts w:hint="eastAsia"/>
          <w:b/>
          <w:bCs/>
          <w:color w:val="auto"/>
        </w:rPr>
        <w:t>十三、违约责任</w:t>
      </w:r>
    </w:p>
    <w:p w14:paraId="3A57B81A">
      <w:pPr>
        <w:pStyle w:val="40"/>
        <w:spacing w:before="0" w:beforeAutospacing="0" w:after="0" w:afterAutospacing="0" w:line="480" w:lineRule="exact"/>
        <w:outlineLvl w:val="9"/>
        <w:rPr>
          <w:color w:val="auto"/>
        </w:rPr>
      </w:pPr>
      <w:r>
        <w:rPr>
          <w:rFonts w:hint="eastAsia"/>
          <w:color w:val="auto"/>
        </w:rPr>
        <w:t>1.乙方必须严格按照甲方规定的时间将蔬菜送达指定食堂。若到货时间因乙方原因延误，迟到30分钟以内的，甲方给予警告处分，半个月内获警告处分3次或以上的，扣当月采购货款的1％；迟到30分钟以上1小时以下的，甲方按当月采购货款的5％向乙方扣罚；迟到超过1小时的，甲方有权拒收乙方货物，并按当天采购货款的金额的30％向乙方扣罚。</w:t>
      </w:r>
    </w:p>
    <w:p w14:paraId="4DC92BA0">
      <w:pPr>
        <w:pStyle w:val="40"/>
        <w:spacing w:before="0" w:beforeAutospacing="0" w:after="0" w:afterAutospacing="0" w:line="480" w:lineRule="exact"/>
        <w:outlineLvl w:val="9"/>
        <w:rPr>
          <w:color w:val="auto"/>
        </w:rPr>
      </w:pPr>
      <w:r>
        <w:rPr>
          <w:rFonts w:hint="eastAsia"/>
          <w:color w:val="auto"/>
        </w:rPr>
        <w:t>2.乙方所送个别货物品质不符合本合同验收标准的，甲方有权拒收，乙方应保证在甲方指定的时间内增补</w:t>
      </w:r>
      <w:r>
        <w:rPr>
          <w:rFonts w:hint="eastAsia"/>
          <w:color w:val="auto"/>
          <w:lang w:eastAsia="zh-CN"/>
        </w:rPr>
        <w:t>送达</w:t>
      </w:r>
      <w:r>
        <w:rPr>
          <w:rFonts w:hint="eastAsia"/>
          <w:color w:val="auto"/>
        </w:rPr>
        <w:t>，退货后乙方不在规定时间内送达增补货物的，甲方按该品种当天货款的30％向乙方扣罚；当批不合格货物累计金额</w:t>
      </w:r>
      <w:r>
        <w:rPr>
          <w:rFonts w:hint="eastAsia"/>
          <w:color w:val="auto"/>
          <w:lang w:eastAsia="zh-CN"/>
        </w:rPr>
        <w:t>达到</w:t>
      </w:r>
      <w:r>
        <w:rPr>
          <w:rFonts w:hint="eastAsia"/>
          <w:color w:val="auto"/>
        </w:rPr>
        <w:t>当批总金额的20％以上的，甲方除退货外，还按当批货款的20％向乙方扣罚，此情况在一个月（一个结算周期内）出现3次或以上的，乙方构成违约，甲方有权取消其供货资格（因天气恶劣等客观原因导致蔬菜整体质量下降的情况除外）。</w:t>
      </w:r>
    </w:p>
    <w:p w14:paraId="0DB27D9C">
      <w:pPr>
        <w:pStyle w:val="40"/>
        <w:spacing w:before="0" w:beforeAutospacing="0" w:after="0" w:afterAutospacing="0" w:line="480" w:lineRule="exact"/>
        <w:outlineLvl w:val="9"/>
        <w:rPr>
          <w:color w:val="auto"/>
        </w:rPr>
      </w:pPr>
      <w:r>
        <w:rPr>
          <w:rFonts w:hint="eastAsia"/>
          <w:color w:val="auto"/>
        </w:rPr>
        <w:t>3.由于乙方所供货物的质量问题导致无锡市滨湖区荣巷街道食堂就餐人员发生食物中毒事件时（以防疫部门鉴定为准），除偿付甲方损失外，并追究法律责任，同时，立即终止合同。</w:t>
      </w:r>
    </w:p>
    <w:p w14:paraId="7AF206FA">
      <w:pPr>
        <w:pStyle w:val="40"/>
        <w:spacing w:before="0" w:beforeAutospacing="0" w:after="0" w:afterAutospacing="0" w:line="480" w:lineRule="exact"/>
        <w:ind w:firstLine="482"/>
        <w:outlineLvl w:val="9"/>
        <w:rPr>
          <w:b/>
          <w:bCs/>
          <w:color w:val="auto"/>
        </w:rPr>
      </w:pPr>
      <w:r>
        <w:rPr>
          <w:rFonts w:hint="eastAsia"/>
          <w:b/>
          <w:bCs/>
          <w:color w:val="auto"/>
        </w:rPr>
        <w:t>十四、争端的解决</w:t>
      </w:r>
    </w:p>
    <w:p w14:paraId="369A1E95">
      <w:pPr>
        <w:pStyle w:val="40"/>
        <w:spacing w:before="0" w:beforeAutospacing="0" w:after="0" w:afterAutospacing="0" w:line="440" w:lineRule="exact"/>
        <w:rPr>
          <w:color w:val="auto"/>
          <w:szCs w:val="20"/>
        </w:rPr>
      </w:pPr>
      <w:r>
        <w:rPr>
          <w:rFonts w:hint="eastAsia"/>
          <w:color w:val="auto"/>
          <w:szCs w:val="20"/>
        </w:rPr>
        <w:t>1.</w:t>
      </w:r>
      <w:r>
        <w:rPr>
          <w:color w:val="auto"/>
          <w:szCs w:val="20"/>
        </w:rPr>
        <w:t>本协议履行的过程中发生的任何争议，</w:t>
      </w:r>
      <w:r>
        <w:rPr>
          <w:rFonts w:hint="eastAsia"/>
          <w:color w:val="auto"/>
          <w:szCs w:val="20"/>
        </w:rPr>
        <w:t>若</w:t>
      </w:r>
      <w:r>
        <w:rPr>
          <w:color w:val="auto"/>
          <w:szCs w:val="20"/>
        </w:rPr>
        <w:t>双方不能通过友好协商的方式加以解决，向本协议签订所在地的有关仲裁机构申请仲裁，或向人民法院提起诉讼。</w:t>
      </w:r>
    </w:p>
    <w:p w14:paraId="264C53E8">
      <w:pPr>
        <w:pStyle w:val="40"/>
        <w:spacing w:before="0" w:beforeAutospacing="0" w:after="0" w:afterAutospacing="0" w:line="440" w:lineRule="exact"/>
        <w:rPr>
          <w:color w:val="auto"/>
          <w:szCs w:val="20"/>
        </w:rPr>
      </w:pPr>
      <w:r>
        <w:rPr>
          <w:rFonts w:hint="eastAsia"/>
          <w:color w:val="auto"/>
          <w:szCs w:val="20"/>
        </w:rPr>
        <w:t>2.</w:t>
      </w:r>
      <w:r>
        <w:rPr>
          <w:color w:val="auto"/>
          <w:szCs w:val="20"/>
        </w:rPr>
        <w:t>在法院审理期间，除提交法院审理的事项外，本协议</w:t>
      </w:r>
      <w:r>
        <w:rPr>
          <w:rFonts w:hint="eastAsia"/>
          <w:color w:val="auto"/>
          <w:szCs w:val="20"/>
          <w:lang w:eastAsia="zh-CN"/>
        </w:rPr>
        <w:t>其他</w:t>
      </w:r>
      <w:r>
        <w:rPr>
          <w:color w:val="auto"/>
          <w:szCs w:val="20"/>
        </w:rPr>
        <w:t>事项和条款仍继续执行。</w:t>
      </w:r>
    </w:p>
    <w:p w14:paraId="1108DF38">
      <w:pPr>
        <w:pStyle w:val="40"/>
        <w:spacing w:before="0" w:beforeAutospacing="0" w:after="0" w:afterAutospacing="0" w:line="480" w:lineRule="exact"/>
        <w:ind w:firstLine="482"/>
        <w:outlineLvl w:val="9"/>
        <w:rPr>
          <w:b/>
          <w:bCs/>
          <w:color w:val="auto"/>
        </w:rPr>
      </w:pPr>
      <w:r>
        <w:rPr>
          <w:rFonts w:hint="eastAsia"/>
          <w:b/>
          <w:bCs/>
          <w:color w:val="auto"/>
        </w:rPr>
        <w:t>十五、不可抗力事件处理</w:t>
      </w:r>
    </w:p>
    <w:p w14:paraId="7042F322">
      <w:pPr>
        <w:pStyle w:val="40"/>
        <w:spacing w:before="0" w:beforeAutospacing="0" w:after="0" w:afterAutospacing="0" w:line="480" w:lineRule="exact"/>
        <w:outlineLvl w:val="9"/>
        <w:rPr>
          <w:color w:val="auto"/>
        </w:rPr>
      </w:pPr>
      <w:r>
        <w:rPr>
          <w:rFonts w:hint="eastAsia"/>
          <w:color w:val="auto"/>
        </w:rPr>
        <w:t>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color w:val="auto"/>
          <w:lang w:eastAsia="zh-CN"/>
        </w:rPr>
        <w:t>免予</w:t>
      </w:r>
      <w:r>
        <w:rPr>
          <w:rFonts w:hint="eastAsia"/>
          <w:color w:val="auto"/>
        </w:rPr>
        <w:t>承担部分或全部责任。</w:t>
      </w:r>
    </w:p>
    <w:p w14:paraId="4612342C">
      <w:pPr>
        <w:pStyle w:val="40"/>
        <w:spacing w:before="0" w:beforeAutospacing="0" w:after="0" w:afterAutospacing="0" w:line="480" w:lineRule="exact"/>
        <w:ind w:firstLine="482"/>
        <w:outlineLvl w:val="9"/>
        <w:rPr>
          <w:color w:val="auto"/>
        </w:rPr>
      </w:pPr>
      <w:r>
        <w:rPr>
          <w:rFonts w:hint="eastAsia"/>
          <w:b/>
          <w:bCs/>
          <w:color w:val="auto"/>
        </w:rPr>
        <w:t>十六</w:t>
      </w:r>
      <w:r>
        <w:rPr>
          <w:rFonts w:hint="eastAsia"/>
          <w:color w:val="auto"/>
        </w:rPr>
        <w:t>、本协议执行期内，各方均不得随意变更或解除协议。协议有未尽事宜，须经各方共同协商</w:t>
      </w:r>
      <w:r>
        <w:rPr>
          <w:rFonts w:hint="eastAsia"/>
          <w:color w:val="auto"/>
          <w:lang w:eastAsia="zh-CN"/>
        </w:rPr>
        <w:t>作出</w:t>
      </w:r>
      <w:r>
        <w:rPr>
          <w:rFonts w:hint="eastAsia"/>
          <w:color w:val="auto"/>
        </w:rPr>
        <w:t>补充规定。补充规定与本协议具有同等效力。</w:t>
      </w:r>
    </w:p>
    <w:p w14:paraId="738B3DCE">
      <w:pPr>
        <w:pStyle w:val="40"/>
        <w:spacing w:before="0" w:beforeAutospacing="0" w:after="0" w:afterAutospacing="0" w:line="480" w:lineRule="exact"/>
        <w:ind w:firstLine="482"/>
        <w:outlineLvl w:val="9"/>
        <w:rPr>
          <w:color w:val="auto"/>
        </w:rPr>
      </w:pPr>
      <w:r>
        <w:rPr>
          <w:rFonts w:hint="eastAsia"/>
          <w:color w:val="auto"/>
        </w:rPr>
        <w:t>合同附件：《荣巷街道食堂原材料供应商月考核表》</w:t>
      </w:r>
    </w:p>
    <w:p w14:paraId="008CF766">
      <w:pPr>
        <w:pStyle w:val="40"/>
        <w:spacing w:before="0" w:beforeAutospacing="0" w:after="0" w:afterAutospacing="0" w:line="480" w:lineRule="exact"/>
        <w:ind w:firstLine="482"/>
        <w:outlineLvl w:val="9"/>
        <w:rPr>
          <w:b/>
          <w:bCs/>
          <w:color w:val="auto"/>
        </w:rPr>
      </w:pPr>
      <w:r>
        <w:rPr>
          <w:rFonts w:hint="eastAsia"/>
          <w:b/>
          <w:bCs/>
          <w:color w:val="auto"/>
        </w:rPr>
        <w:t>十七、合同备案：</w:t>
      </w:r>
    </w:p>
    <w:p w14:paraId="5773AACF">
      <w:pPr>
        <w:pStyle w:val="40"/>
        <w:spacing w:before="0" w:beforeAutospacing="0" w:after="0" w:afterAutospacing="0" w:line="480" w:lineRule="exact"/>
        <w:outlineLvl w:val="9"/>
        <w:rPr>
          <w:color w:val="auto"/>
        </w:rPr>
      </w:pPr>
      <w:r>
        <w:rPr>
          <w:rFonts w:hint="eastAsia"/>
          <w:color w:val="auto"/>
        </w:rPr>
        <w:t>合同一式</w:t>
      </w:r>
      <w:r>
        <w:rPr>
          <w:rFonts w:hint="eastAsia"/>
          <w:color w:val="auto"/>
          <w:lang w:eastAsia="zh-CN"/>
        </w:rPr>
        <w:t>五份</w:t>
      </w:r>
      <w:r>
        <w:rPr>
          <w:rFonts w:hint="eastAsia"/>
          <w:color w:val="auto"/>
        </w:rPr>
        <w:t>，供需双方各执二份，招标代理机构一份。</w:t>
      </w:r>
    </w:p>
    <w:p w14:paraId="689B0428">
      <w:pPr>
        <w:pStyle w:val="40"/>
        <w:outlineLvl w:val="9"/>
        <w:rPr>
          <w:color w:val="auto"/>
        </w:rPr>
      </w:pPr>
      <w:r>
        <w:rPr>
          <w:rFonts w:hint="eastAsia"/>
          <w:color w:val="auto"/>
        </w:rPr>
        <w:t xml:space="preserve">甲方（盖章）：                      　    乙方（盖章）： </w:t>
      </w:r>
    </w:p>
    <w:p w14:paraId="01259B04">
      <w:pPr>
        <w:pStyle w:val="40"/>
        <w:outlineLvl w:val="9"/>
        <w:rPr>
          <w:color w:val="auto"/>
        </w:rPr>
      </w:pPr>
      <w:r>
        <w:rPr>
          <w:rFonts w:hint="eastAsia"/>
          <w:color w:val="auto"/>
        </w:rPr>
        <w:t xml:space="preserve">甲方代表（签字）：　　　　　   　         乙方代表（签字）： </w:t>
      </w:r>
    </w:p>
    <w:p w14:paraId="63DB6D15">
      <w:pPr>
        <w:pStyle w:val="40"/>
        <w:outlineLvl w:val="9"/>
        <w:rPr>
          <w:color w:val="auto"/>
        </w:rPr>
      </w:pPr>
      <w:r>
        <w:rPr>
          <w:rFonts w:hint="eastAsia"/>
          <w:color w:val="auto"/>
        </w:rPr>
        <w:t>签约时间：        年  月   日　　　       日期：   年  月   日</w:t>
      </w:r>
    </w:p>
    <w:p w14:paraId="13DCFD24">
      <w:pPr>
        <w:pStyle w:val="40"/>
        <w:outlineLvl w:val="9"/>
        <w:rPr>
          <w:color w:val="auto"/>
        </w:rPr>
      </w:pPr>
    </w:p>
    <w:p w14:paraId="354E5267">
      <w:pPr>
        <w:pStyle w:val="40"/>
        <w:outlineLvl w:val="9"/>
        <w:rPr>
          <w:color w:val="auto"/>
        </w:rPr>
      </w:pPr>
      <w:r>
        <w:rPr>
          <w:rFonts w:hint="eastAsia"/>
          <w:color w:val="auto"/>
        </w:rPr>
        <w:t>见证方：</w:t>
      </w:r>
      <w:r>
        <w:rPr>
          <w:rFonts w:hint="eastAsia"/>
          <w:color w:val="auto"/>
          <w:u w:val="single"/>
        </w:rPr>
        <w:t xml:space="preserve"> </w:t>
      </w:r>
      <w:r>
        <w:rPr>
          <w:color w:val="auto"/>
          <w:u w:val="single"/>
        </w:rPr>
        <w:t xml:space="preserve">              </w:t>
      </w:r>
      <w:r>
        <w:rPr>
          <w:rFonts w:hint="eastAsia"/>
          <w:color w:val="auto"/>
        </w:rPr>
        <w:t>（盖章）</w:t>
      </w:r>
    </w:p>
    <w:p w14:paraId="48B79F36">
      <w:pPr>
        <w:pStyle w:val="40"/>
        <w:outlineLvl w:val="9"/>
        <w:rPr>
          <w:color w:val="auto"/>
          <w:sz w:val="21"/>
          <w:szCs w:val="21"/>
        </w:rPr>
      </w:pPr>
      <w:r>
        <w:rPr>
          <w:rFonts w:cs="黑体" w:asciiTheme="minorEastAsia" w:hAnsiTheme="minorEastAsia" w:eastAsiaTheme="minorEastAsia"/>
          <w:color w:val="auto"/>
          <w:sz w:val="32"/>
          <w:szCs w:val="32"/>
        </w:rPr>
        <w:br w:type="page" w:clear="all"/>
      </w:r>
      <w:r>
        <w:rPr>
          <w:rFonts w:hint="eastAsia"/>
          <w:color w:val="auto"/>
          <w:sz w:val="21"/>
          <w:szCs w:val="21"/>
        </w:rPr>
        <w:t>合同附件：</w:t>
      </w:r>
    </w:p>
    <w:p w14:paraId="40F15559">
      <w:pPr>
        <w:tabs>
          <w:tab w:val="left" w:pos="525"/>
          <w:tab w:val="left" w:pos="945"/>
          <w:tab w:val="left" w:pos="1155"/>
        </w:tabs>
        <w:spacing w:line="360" w:lineRule="auto"/>
        <w:jc w:val="center"/>
        <w:rPr>
          <w:rFonts w:ascii="宋体" w:hAnsi="宋体" w:cs="仿宋"/>
          <w:b/>
          <w:bCs/>
          <w:color w:val="auto"/>
          <w:sz w:val="28"/>
          <w:szCs w:val="40"/>
        </w:rPr>
      </w:pPr>
      <w:r>
        <w:rPr>
          <w:rFonts w:hint="eastAsia" w:ascii="宋体" w:hAnsi="宋体" w:cs="仿宋"/>
          <w:b/>
          <w:bCs/>
          <w:color w:val="auto"/>
          <w:sz w:val="28"/>
          <w:szCs w:val="40"/>
        </w:rPr>
        <w:t>荣巷街道食堂原材料供应商考核表（月度）</w:t>
      </w:r>
    </w:p>
    <w:p w14:paraId="3E221D7D">
      <w:pPr>
        <w:rPr>
          <w:color w:val="auto"/>
          <w:lang w:bidi="en-US"/>
        </w:rPr>
      </w:pPr>
    </w:p>
    <w:tbl>
      <w:tblPr>
        <w:tblStyle w:val="45"/>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1235"/>
        <w:gridCol w:w="2171"/>
        <w:gridCol w:w="1793"/>
        <w:gridCol w:w="833"/>
        <w:gridCol w:w="158"/>
        <w:gridCol w:w="851"/>
        <w:gridCol w:w="1803"/>
      </w:tblGrid>
      <w:tr w14:paraId="7F5C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right"/>
        </w:trPr>
        <w:tc>
          <w:tcPr>
            <w:tcW w:w="1092" w:type="pct"/>
            <w:gridSpan w:val="2"/>
            <w:noWrap w:val="0"/>
            <w:vAlign w:val="center"/>
          </w:tcPr>
          <w:p w14:paraId="28597F4C">
            <w:pPr>
              <w:ind w:firstLine="0"/>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被考核单位：</w:t>
            </w:r>
          </w:p>
        </w:tc>
        <w:tc>
          <w:tcPr>
            <w:tcW w:w="2036" w:type="pct"/>
            <w:gridSpan w:val="2"/>
            <w:noWrap w:val="0"/>
            <w:vAlign w:val="center"/>
          </w:tcPr>
          <w:p w14:paraId="1A2DAAF2">
            <w:pPr>
              <w:jc w:val="center"/>
              <w:rPr>
                <w:rFonts w:cs="仿宋" w:asciiTheme="minorEastAsia" w:hAnsiTheme="minorEastAsia" w:eastAsiaTheme="minorEastAsia"/>
                <w:b/>
                <w:bCs/>
                <w:color w:val="auto"/>
              </w:rPr>
            </w:pPr>
          </w:p>
        </w:tc>
        <w:tc>
          <w:tcPr>
            <w:tcW w:w="946" w:type="pct"/>
            <w:gridSpan w:val="3"/>
            <w:noWrap w:val="0"/>
            <w:vAlign w:val="center"/>
          </w:tcPr>
          <w:p w14:paraId="30834FC2">
            <w:pPr>
              <w:ind w:firstLine="0"/>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考核日期：</w:t>
            </w:r>
          </w:p>
        </w:tc>
        <w:tc>
          <w:tcPr>
            <w:tcW w:w="926" w:type="pct"/>
            <w:noWrap w:val="0"/>
            <w:vAlign w:val="center"/>
          </w:tcPr>
          <w:p w14:paraId="455D97EE">
            <w:pPr>
              <w:jc w:val="center"/>
              <w:rPr>
                <w:rFonts w:cs="仿宋" w:asciiTheme="minorEastAsia" w:hAnsiTheme="minorEastAsia" w:eastAsiaTheme="minorEastAsia"/>
                <w:b/>
                <w:bCs/>
                <w:color w:val="auto"/>
              </w:rPr>
            </w:pPr>
          </w:p>
        </w:tc>
      </w:tr>
      <w:tr w14:paraId="1D40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right"/>
        </w:trPr>
        <w:tc>
          <w:tcPr>
            <w:tcW w:w="458" w:type="pct"/>
            <w:noWrap w:val="0"/>
            <w:vAlign w:val="center"/>
          </w:tcPr>
          <w:p w14:paraId="64AD5C1D">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序号</w:t>
            </w:r>
          </w:p>
        </w:tc>
        <w:tc>
          <w:tcPr>
            <w:tcW w:w="3179" w:type="pct"/>
            <w:gridSpan w:val="5"/>
            <w:noWrap w:val="0"/>
            <w:vAlign w:val="center"/>
          </w:tcPr>
          <w:p w14:paraId="11DD4A4F">
            <w:pPr>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考核内容</w:t>
            </w:r>
          </w:p>
        </w:tc>
        <w:tc>
          <w:tcPr>
            <w:tcW w:w="437" w:type="pct"/>
            <w:noWrap w:val="0"/>
            <w:vAlign w:val="center"/>
          </w:tcPr>
          <w:p w14:paraId="09D38ACF">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分值</w:t>
            </w:r>
          </w:p>
        </w:tc>
        <w:tc>
          <w:tcPr>
            <w:tcW w:w="926" w:type="pct"/>
            <w:noWrap w:val="0"/>
            <w:vAlign w:val="center"/>
          </w:tcPr>
          <w:p w14:paraId="68839695">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得分</w:t>
            </w:r>
          </w:p>
          <w:p w14:paraId="40F77CA5">
            <w:pPr>
              <w:ind w:firstLine="211"/>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（扣分说明）</w:t>
            </w:r>
          </w:p>
        </w:tc>
      </w:tr>
      <w:tr w14:paraId="5721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right"/>
        </w:trPr>
        <w:tc>
          <w:tcPr>
            <w:tcW w:w="458" w:type="pct"/>
            <w:noWrap w:val="0"/>
            <w:vAlign w:val="center"/>
          </w:tcPr>
          <w:p w14:paraId="1FBAF632">
            <w:pPr>
              <w:rPr>
                <w:rFonts w:cs="仿宋" w:asciiTheme="minorEastAsia" w:hAnsiTheme="minorEastAsia" w:eastAsiaTheme="minorEastAsia"/>
                <w:color w:val="auto"/>
              </w:rPr>
            </w:pPr>
            <w:r>
              <w:rPr>
                <w:rFonts w:hint="eastAsia" w:cs="仿宋" w:asciiTheme="minorEastAsia" w:hAnsiTheme="minorEastAsia" w:eastAsiaTheme="minorEastAsia"/>
                <w:color w:val="auto"/>
              </w:rPr>
              <w:t>1</w:t>
            </w:r>
          </w:p>
        </w:tc>
        <w:tc>
          <w:tcPr>
            <w:tcW w:w="3179" w:type="pct"/>
            <w:gridSpan w:val="5"/>
            <w:noWrap w:val="0"/>
            <w:vAlign w:val="center"/>
          </w:tcPr>
          <w:p w14:paraId="394A6BB9">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rPr>
              <w:t>非不可抗拒情况下：及时得</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分以上；很少不及时但能与采购人及时沟通得</w:t>
            </w:r>
            <w:r>
              <w:rPr>
                <w:rFonts w:cs="宋体" w:asciiTheme="minorEastAsia" w:hAnsiTheme="minorEastAsia" w:eastAsiaTheme="minorEastAsia"/>
                <w:color w:val="auto"/>
              </w:rPr>
              <w:t>5-8</w:t>
            </w:r>
            <w:r>
              <w:rPr>
                <w:rFonts w:hint="eastAsia" w:cs="宋体" w:asciiTheme="minorEastAsia" w:hAnsiTheme="minorEastAsia" w:eastAsiaTheme="minorEastAsia"/>
                <w:color w:val="auto"/>
              </w:rPr>
              <w:t>，不沟通或沟通不及时得</w:t>
            </w:r>
            <w:r>
              <w:rPr>
                <w:rFonts w:cs="宋体" w:asciiTheme="minorEastAsia" w:hAnsiTheme="minorEastAsia" w:eastAsiaTheme="minorEastAsia"/>
                <w:color w:val="auto"/>
              </w:rPr>
              <w:t>5</w:t>
            </w:r>
            <w:r>
              <w:rPr>
                <w:rFonts w:hint="eastAsia" w:cs="宋体" w:asciiTheme="minorEastAsia" w:hAnsiTheme="minorEastAsia" w:eastAsiaTheme="minorEastAsia"/>
                <w:color w:val="auto"/>
              </w:rPr>
              <w:t>分以下。</w:t>
            </w:r>
          </w:p>
        </w:tc>
        <w:tc>
          <w:tcPr>
            <w:tcW w:w="437" w:type="pct"/>
            <w:noWrap w:val="0"/>
            <w:vAlign w:val="center"/>
          </w:tcPr>
          <w:p w14:paraId="11A0E15A">
            <w:pPr>
              <w:jc w:val="center"/>
              <w:rPr>
                <w:rFonts w:cs="仿宋" w:asciiTheme="minorEastAsia" w:hAnsiTheme="minorEastAsia" w:eastAsiaTheme="minorEastAsia"/>
                <w:color w:val="auto"/>
              </w:rPr>
            </w:pPr>
            <w:r>
              <w:rPr>
                <w:rFonts w:cs="仿宋" w:asciiTheme="minorEastAsia" w:hAnsiTheme="minorEastAsia" w:eastAsiaTheme="minorEastAsia"/>
                <w:color w:val="auto"/>
              </w:rPr>
              <w:t>1</w:t>
            </w:r>
            <w:r>
              <w:rPr>
                <w:rFonts w:hint="eastAsia" w:cs="仿宋" w:asciiTheme="minorEastAsia" w:hAnsiTheme="minorEastAsia" w:eastAsiaTheme="minorEastAsia"/>
                <w:color w:val="auto"/>
              </w:rPr>
              <w:t>0</w:t>
            </w:r>
          </w:p>
        </w:tc>
        <w:tc>
          <w:tcPr>
            <w:tcW w:w="926" w:type="pct"/>
            <w:noWrap w:val="0"/>
            <w:vAlign w:val="center"/>
          </w:tcPr>
          <w:p w14:paraId="2958719E">
            <w:pPr>
              <w:rPr>
                <w:rFonts w:cs="仿宋" w:asciiTheme="minorEastAsia" w:hAnsiTheme="minorEastAsia" w:eastAsiaTheme="minorEastAsia"/>
                <w:color w:val="auto"/>
              </w:rPr>
            </w:pPr>
          </w:p>
        </w:tc>
      </w:tr>
      <w:tr w14:paraId="00C6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right"/>
        </w:trPr>
        <w:tc>
          <w:tcPr>
            <w:tcW w:w="458" w:type="pct"/>
            <w:noWrap w:val="0"/>
            <w:vAlign w:val="center"/>
          </w:tcPr>
          <w:p w14:paraId="4870F949">
            <w:pPr>
              <w:rPr>
                <w:rFonts w:cs="仿宋" w:asciiTheme="minorEastAsia" w:hAnsiTheme="minorEastAsia" w:eastAsiaTheme="minorEastAsia"/>
                <w:color w:val="auto"/>
              </w:rPr>
            </w:pPr>
            <w:r>
              <w:rPr>
                <w:rFonts w:hint="eastAsia" w:cs="仿宋" w:asciiTheme="minorEastAsia" w:hAnsiTheme="minorEastAsia" w:eastAsiaTheme="minorEastAsia"/>
                <w:color w:val="auto"/>
              </w:rPr>
              <w:t>2</w:t>
            </w:r>
          </w:p>
        </w:tc>
        <w:tc>
          <w:tcPr>
            <w:tcW w:w="3179" w:type="pct"/>
            <w:gridSpan w:val="5"/>
            <w:noWrap w:val="0"/>
            <w:vAlign w:val="center"/>
          </w:tcPr>
          <w:p w14:paraId="6AF0C382">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lang w:eastAsia="zh-CN"/>
              </w:rPr>
              <w:t>1.</w:t>
            </w:r>
            <w:r>
              <w:rPr>
                <w:rFonts w:hint="eastAsia" w:cs="宋体" w:asciiTheme="minorEastAsia" w:hAnsiTheme="minorEastAsia" w:eastAsiaTheme="minorEastAsia"/>
                <w:color w:val="auto"/>
              </w:rPr>
              <w:t>保证商品质量，无以次充好现象，无过期食品，无假冒伪劣、腐败变质、</w:t>
            </w:r>
            <w:r>
              <w:rPr>
                <w:rFonts w:hint="eastAsia" w:cs="宋体" w:asciiTheme="minorEastAsia" w:hAnsiTheme="minorEastAsia" w:eastAsiaTheme="minorEastAsia"/>
                <w:color w:val="auto"/>
                <w:lang w:eastAsia="zh-CN"/>
              </w:rPr>
              <w:t>“三无”产品</w:t>
            </w:r>
            <w:r>
              <w:rPr>
                <w:rFonts w:hint="eastAsia" w:cs="宋体" w:asciiTheme="minorEastAsia" w:hAnsiTheme="minorEastAsia" w:eastAsiaTheme="minorEastAsia"/>
                <w:color w:val="auto"/>
              </w:rPr>
              <w:t>，无食用者因食用供应商食材被送入医院得8分以上；偶尔发生上述情况得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分；发生3次不得分。</w:t>
            </w:r>
            <w:r>
              <w:rPr>
                <w:rFonts w:hint="eastAsia" w:cs="宋体" w:asciiTheme="minorEastAsia" w:hAnsiTheme="minorEastAsia" w:eastAsiaTheme="minorEastAsia"/>
                <w:color w:val="auto"/>
              </w:rPr>
              <w:br w:type="textWrapping"/>
            </w:r>
            <w:r>
              <w:rPr>
                <w:rFonts w:hint="eastAsia" w:cs="宋体" w:asciiTheme="minorEastAsia" w:hAnsiTheme="minorEastAsia" w:eastAsiaTheme="minorEastAsia"/>
                <w:color w:val="auto"/>
              </w:rPr>
              <w:t>2、所供商品经过挑选后发货得8分以上，偶尔发生商品不经挑选直接送货得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分；发生3次未经挑选并有腐烂等影响质量的商品不得分。</w:t>
            </w:r>
          </w:p>
        </w:tc>
        <w:tc>
          <w:tcPr>
            <w:tcW w:w="437" w:type="pct"/>
            <w:noWrap w:val="0"/>
            <w:vAlign w:val="center"/>
          </w:tcPr>
          <w:p w14:paraId="4F4097BF">
            <w:pPr>
              <w:jc w:val="center"/>
              <w:rPr>
                <w:rFonts w:cs="仿宋" w:asciiTheme="minorEastAsia" w:hAnsiTheme="minorEastAsia" w:eastAsiaTheme="minorEastAsia"/>
                <w:color w:val="auto"/>
              </w:rPr>
            </w:pPr>
            <w:r>
              <w:rPr>
                <w:rFonts w:cs="仿宋" w:asciiTheme="minorEastAsia" w:hAnsiTheme="minorEastAsia" w:eastAsiaTheme="minorEastAsia"/>
                <w:color w:val="auto"/>
              </w:rPr>
              <w:t>10</w:t>
            </w:r>
          </w:p>
        </w:tc>
        <w:tc>
          <w:tcPr>
            <w:tcW w:w="926" w:type="pct"/>
            <w:noWrap w:val="0"/>
            <w:vAlign w:val="center"/>
          </w:tcPr>
          <w:p w14:paraId="394C7AC4">
            <w:pPr>
              <w:rPr>
                <w:rFonts w:cs="仿宋" w:asciiTheme="minorEastAsia" w:hAnsiTheme="minorEastAsia" w:eastAsiaTheme="minorEastAsia"/>
                <w:color w:val="auto"/>
              </w:rPr>
            </w:pPr>
          </w:p>
        </w:tc>
      </w:tr>
      <w:tr w14:paraId="7E71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right"/>
        </w:trPr>
        <w:tc>
          <w:tcPr>
            <w:tcW w:w="458" w:type="pct"/>
            <w:noWrap w:val="0"/>
            <w:vAlign w:val="center"/>
          </w:tcPr>
          <w:p w14:paraId="0F6C6D90">
            <w:pPr>
              <w:rPr>
                <w:rFonts w:cs="仿宋" w:asciiTheme="minorEastAsia" w:hAnsiTheme="minorEastAsia" w:eastAsiaTheme="minorEastAsia"/>
                <w:color w:val="auto"/>
              </w:rPr>
            </w:pPr>
            <w:r>
              <w:rPr>
                <w:rFonts w:hint="eastAsia" w:cs="仿宋" w:asciiTheme="minorEastAsia" w:hAnsiTheme="minorEastAsia" w:eastAsiaTheme="minorEastAsia"/>
                <w:color w:val="auto"/>
              </w:rPr>
              <w:t>3</w:t>
            </w:r>
          </w:p>
        </w:tc>
        <w:tc>
          <w:tcPr>
            <w:tcW w:w="3179" w:type="pct"/>
            <w:gridSpan w:val="5"/>
            <w:noWrap w:val="0"/>
            <w:vAlign w:val="center"/>
          </w:tcPr>
          <w:p w14:paraId="1B2AA89F">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rPr>
              <w:t>送货无短斤缺两现象得8分以上；偶尔发生短斤缺两但能及时更正得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分；发生3次不得分。</w:t>
            </w:r>
          </w:p>
        </w:tc>
        <w:tc>
          <w:tcPr>
            <w:tcW w:w="437" w:type="pct"/>
            <w:noWrap w:val="0"/>
            <w:vAlign w:val="center"/>
          </w:tcPr>
          <w:p w14:paraId="7C0992DF">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0BE35CF7">
            <w:pPr>
              <w:rPr>
                <w:rFonts w:cs="仿宋" w:asciiTheme="minorEastAsia" w:hAnsiTheme="minorEastAsia" w:eastAsiaTheme="minorEastAsia"/>
                <w:color w:val="auto"/>
              </w:rPr>
            </w:pPr>
          </w:p>
        </w:tc>
      </w:tr>
      <w:tr w14:paraId="5074D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right"/>
        </w:trPr>
        <w:tc>
          <w:tcPr>
            <w:tcW w:w="458" w:type="pct"/>
            <w:noWrap w:val="0"/>
            <w:vAlign w:val="center"/>
          </w:tcPr>
          <w:p w14:paraId="50E05818">
            <w:pPr>
              <w:rPr>
                <w:rFonts w:cs="仿宋" w:asciiTheme="minorEastAsia" w:hAnsiTheme="minorEastAsia" w:eastAsiaTheme="minorEastAsia"/>
                <w:color w:val="auto"/>
              </w:rPr>
            </w:pPr>
            <w:r>
              <w:rPr>
                <w:rFonts w:hint="eastAsia" w:cs="仿宋" w:asciiTheme="minorEastAsia" w:hAnsiTheme="minorEastAsia" w:eastAsiaTheme="minorEastAsia"/>
                <w:color w:val="auto"/>
              </w:rPr>
              <w:t>4</w:t>
            </w:r>
          </w:p>
        </w:tc>
        <w:tc>
          <w:tcPr>
            <w:tcW w:w="3179" w:type="pct"/>
            <w:gridSpan w:val="5"/>
            <w:noWrap w:val="0"/>
            <w:vAlign w:val="center"/>
          </w:tcPr>
          <w:p w14:paraId="0AA9E891">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按照食堂管理人员通知的品种送货，无擅自更换商品或品牌现象得8分以上；偶尔发生得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分，发生3次不得分。</w:t>
            </w:r>
          </w:p>
        </w:tc>
        <w:tc>
          <w:tcPr>
            <w:tcW w:w="437" w:type="pct"/>
            <w:noWrap w:val="0"/>
            <w:vAlign w:val="center"/>
          </w:tcPr>
          <w:p w14:paraId="67CCF2C4">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6FF3B20D">
            <w:pPr>
              <w:rPr>
                <w:rFonts w:cs="仿宋" w:asciiTheme="minorEastAsia" w:hAnsiTheme="minorEastAsia" w:eastAsiaTheme="minorEastAsia"/>
                <w:color w:val="auto"/>
              </w:rPr>
            </w:pPr>
          </w:p>
        </w:tc>
      </w:tr>
      <w:tr w14:paraId="5DA4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right"/>
        </w:trPr>
        <w:tc>
          <w:tcPr>
            <w:tcW w:w="458" w:type="pct"/>
            <w:noWrap w:val="0"/>
            <w:vAlign w:val="center"/>
          </w:tcPr>
          <w:p w14:paraId="133DBB2A">
            <w:pPr>
              <w:rPr>
                <w:rFonts w:cs="仿宋" w:asciiTheme="minorEastAsia" w:hAnsiTheme="minorEastAsia" w:eastAsiaTheme="minorEastAsia"/>
                <w:color w:val="auto"/>
              </w:rPr>
            </w:pPr>
            <w:r>
              <w:rPr>
                <w:rFonts w:hint="eastAsia" w:cs="仿宋" w:asciiTheme="minorEastAsia" w:hAnsiTheme="minorEastAsia" w:eastAsiaTheme="minorEastAsia"/>
                <w:color w:val="auto"/>
              </w:rPr>
              <w:t>5</w:t>
            </w:r>
          </w:p>
        </w:tc>
        <w:tc>
          <w:tcPr>
            <w:tcW w:w="3179" w:type="pct"/>
            <w:gridSpan w:val="5"/>
            <w:noWrap w:val="0"/>
            <w:vAlign w:val="center"/>
          </w:tcPr>
          <w:p w14:paraId="07D79D1C">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市场价格下降时主动下调得8分以上；市场价格下降时不主动下调但能及时更正得</w:t>
            </w:r>
            <w:r>
              <w:rPr>
                <w:rFonts w:cs="宋体" w:asciiTheme="minorEastAsia" w:hAnsiTheme="minorEastAsia" w:eastAsiaTheme="minorEastAsia"/>
                <w:color w:val="auto"/>
              </w:rPr>
              <w:t>5</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分；市场价格下降时不主动下调得5分以下。</w:t>
            </w:r>
          </w:p>
        </w:tc>
        <w:tc>
          <w:tcPr>
            <w:tcW w:w="437" w:type="pct"/>
            <w:noWrap w:val="0"/>
            <w:vAlign w:val="center"/>
          </w:tcPr>
          <w:p w14:paraId="4C57ADD3">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32F08679">
            <w:pPr>
              <w:rPr>
                <w:rFonts w:cs="仿宋" w:asciiTheme="minorEastAsia" w:hAnsiTheme="minorEastAsia" w:eastAsiaTheme="minorEastAsia"/>
                <w:color w:val="auto"/>
              </w:rPr>
            </w:pPr>
          </w:p>
        </w:tc>
      </w:tr>
      <w:tr w14:paraId="6104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right"/>
        </w:trPr>
        <w:tc>
          <w:tcPr>
            <w:tcW w:w="458" w:type="pct"/>
            <w:noWrap w:val="0"/>
            <w:vAlign w:val="center"/>
          </w:tcPr>
          <w:p w14:paraId="42AA8789">
            <w:pPr>
              <w:rPr>
                <w:rFonts w:cs="仿宋" w:asciiTheme="minorEastAsia" w:hAnsiTheme="minorEastAsia" w:eastAsiaTheme="minorEastAsia"/>
                <w:color w:val="auto"/>
              </w:rPr>
            </w:pPr>
            <w:r>
              <w:rPr>
                <w:rFonts w:hint="eastAsia" w:cs="仿宋" w:asciiTheme="minorEastAsia" w:hAnsiTheme="minorEastAsia" w:eastAsiaTheme="minorEastAsia"/>
                <w:color w:val="auto"/>
              </w:rPr>
              <w:t>6</w:t>
            </w:r>
          </w:p>
        </w:tc>
        <w:tc>
          <w:tcPr>
            <w:tcW w:w="3179" w:type="pct"/>
            <w:gridSpan w:val="5"/>
            <w:noWrap w:val="0"/>
            <w:vAlign w:val="center"/>
          </w:tcPr>
          <w:p w14:paraId="6C8B0491">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一次不漏地向食堂提供有关商品的检测资料得8分以上；偶尔遗漏并及时补齐得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分，3次遗漏不得分。</w:t>
            </w:r>
          </w:p>
        </w:tc>
        <w:tc>
          <w:tcPr>
            <w:tcW w:w="437" w:type="pct"/>
            <w:noWrap w:val="0"/>
            <w:vAlign w:val="center"/>
          </w:tcPr>
          <w:p w14:paraId="71D538DD">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777EDEEF">
            <w:pPr>
              <w:rPr>
                <w:rFonts w:cs="仿宋" w:asciiTheme="minorEastAsia" w:hAnsiTheme="minorEastAsia" w:eastAsiaTheme="minorEastAsia"/>
                <w:color w:val="auto"/>
              </w:rPr>
            </w:pPr>
          </w:p>
        </w:tc>
      </w:tr>
      <w:tr w14:paraId="041B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right"/>
        </w:trPr>
        <w:tc>
          <w:tcPr>
            <w:tcW w:w="458" w:type="pct"/>
            <w:noWrap w:val="0"/>
            <w:vAlign w:val="center"/>
          </w:tcPr>
          <w:p w14:paraId="32BDA65A">
            <w:pPr>
              <w:rPr>
                <w:rFonts w:cs="仿宋" w:asciiTheme="minorEastAsia" w:hAnsiTheme="minorEastAsia" w:eastAsiaTheme="minorEastAsia"/>
                <w:color w:val="auto"/>
              </w:rPr>
            </w:pPr>
            <w:r>
              <w:rPr>
                <w:rFonts w:hint="eastAsia" w:cs="仿宋" w:asciiTheme="minorEastAsia" w:hAnsiTheme="minorEastAsia" w:eastAsiaTheme="minorEastAsia"/>
                <w:color w:val="auto"/>
              </w:rPr>
              <w:t>7</w:t>
            </w:r>
          </w:p>
        </w:tc>
        <w:tc>
          <w:tcPr>
            <w:tcW w:w="3179" w:type="pct"/>
            <w:gridSpan w:val="5"/>
            <w:noWrap w:val="0"/>
            <w:vAlign w:val="center"/>
          </w:tcPr>
          <w:p w14:paraId="7F6A399D">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工作人员工作认真，服务热情周到，运送搬装文明得8分以上；偶尔发生因搬装等原因造成食物污染、破损得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分；发生3次不得分。</w:t>
            </w:r>
          </w:p>
        </w:tc>
        <w:tc>
          <w:tcPr>
            <w:tcW w:w="437" w:type="pct"/>
            <w:noWrap w:val="0"/>
            <w:vAlign w:val="center"/>
          </w:tcPr>
          <w:p w14:paraId="1112F018">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3C6573AA">
            <w:pPr>
              <w:rPr>
                <w:rFonts w:cs="仿宋" w:asciiTheme="minorEastAsia" w:hAnsiTheme="minorEastAsia" w:eastAsiaTheme="minorEastAsia"/>
                <w:color w:val="auto"/>
              </w:rPr>
            </w:pPr>
          </w:p>
        </w:tc>
      </w:tr>
      <w:tr w14:paraId="0C7F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right"/>
        </w:trPr>
        <w:tc>
          <w:tcPr>
            <w:tcW w:w="458" w:type="pct"/>
            <w:noWrap w:val="0"/>
            <w:vAlign w:val="center"/>
          </w:tcPr>
          <w:p w14:paraId="57D66F5B">
            <w:pPr>
              <w:rPr>
                <w:rFonts w:cs="仿宋" w:asciiTheme="minorEastAsia" w:hAnsiTheme="minorEastAsia" w:eastAsiaTheme="minorEastAsia"/>
                <w:color w:val="auto"/>
              </w:rPr>
            </w:pPr>
            <w:r>
              <w:rPr>
                <w:rFonts w:hint="eastAsia" w:cs="仿宋" w:asciiTheme="minorEastAsia" w:hAnsiTheme="minorEastAsia" w:eastAsiaTheme="minorEastAsia"/>
                <w:color w:val="auto"/>
              </w:rPr>
              <w:t>8</w:t>
            </w:r>
          </w:p>
        </w:tc>
        <w:tc>
          <w:tcPr>
            <w:tcW w:w="3179" w:type="pct"/>
            <w:gridSpan w:val="5"/>
            <w:noWrap w:val="0"/>
            <w:vAlign w:val="center"/>
          </w:tcPr>
          <w:p w14:paraId="00E40E0F">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供应商能主动随访，倾听采购人意见、建议得8分以上，在供货过程中发生情况能与采购人及时联系并妥善处理得</w:t>
            </w:r>
            <w:r>
              <w:rPr>
                <w:rFonts w:cs="宋体" w:asciiTheme="minorEastAsia" w:hAnsiTheme="minorEastAsia" w:eastAsiaTheme="minorEastAsia"/>
                <w:color w:val="auto"/>
              </w:rPr>
              <w:t>5</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分，与采购人缺少联系沟通发生情况处理不到位得5分以下。</w:t>
            </w:r>
          </w:p>
        </w:tc>
        <w:tc>
          <w:tcPr>
            <w:tcW w:w="437" w:type="pct"/>
            <w:noWrap w:val="0"/>
            <w:vAlign w:val="center"/>
          </w:tcPr>
          <w:p w14:paraId="46C5D103">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792BD945">
            <w:pPr>
              <w:rPr>
                <w:rFonts w:cs="仿宋" w:asciiTheme="minorEastAsia" w:hAnsiTheme="minorEastAsia" w:eastAsiaTheme="minorEastAsia"/>
                <w:color w:val="auto"/>
              </w:rPr>
            </w:pPr>
          </w:p>
        </w:tc>
      </w:tr>
      <w:tr w14:paraId="1261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right"/>
        </w:trPr>
        <w:tc>
          <w:tcPr>
            <w:tcW w:w="458" w:type="pct"/>
            <w:noWrap w:val="0"/>
            <w:vAlign w:val="center"/>
          </w:tcPr>
          <w:p w14:paraId="37A9CF63">
            <w:pPr>
              <w:rPr>
                <w:rFonts w:cs="仿宋" w:asciiTheme="minorEastAsia" w:hAnsiTheme="minorEastAsia" w:eastAsiaTheme="minorEastAsia"/>
                <w:color w:val="auto"/>
              </w:rPr>
            </w:pPr>
            <w:r>
              <w:rPr>
                <w:rFonts w:hint="eastAsia" w:cs="仿宋" w:asciiTheme="minorEastAsia" w:hAnsiTheme="minorEastAsia" w:eastAsiaTheme="minorEastAsia"/>
                <w:color w:val="auto"/>
              </w:rPr>
              <w:t>9</w:t>
            </w:r>
          </w:p>
        </w:tc>
        <w:tc>
          <w:tcPr>
            <w:tcW w:w="3179" w:type="pct"/>
            <w:gridSpan w:val="5"/>
            <w:noWrap w:val="0"/>
            <w:vAlign w:val="center"/>
          </w:tcPr>
          <w:p w14:paraId="0BA620C7">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按照食堂管理人员通知的品种送货，无擅自更换商品或品牌现象得8分以上；偶尔发生得</w:t>
            </w:r>
            <w:r>
              <w:rPr>
                <w:rFonts w:cs="宋体" w:asciiTheme="minorEastAsia" w:hAnsiTheme="minorEastAsia" w:eastAsiaTheme="minorEastAsia"/>
                <w:color w:val="auto"/>
              </w:rPr>
              <w:t>1</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分，发生3次不得分。</w:t>
            </w:r>
          </w:p>
        </w:tc>
        <w:tc>
          <w:tcPr>
            <w:tcW w:w="437" w:type="pct"/>
            <w:noWrap w:val="0"/>
            <w:vAlign w:val="center"/>
          </w:tcPr>
          <w:p w14:paraId="4975DEA7">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4694E112">
            <w:pPr>
              <w:rPr>
                <w:rFonts w:cs="仿宋" w:asciiTheme="minorEastAsia" w:hAnsiTheme="minorEastAsia" w:eastAsiaTheme="minorEastAsia"/>
                <w:color w:val="auto"/>
              </w:rPr>
            </w:pPr>
          </w:p>
        </w:tc>
      </w:tr>
      <w:tr w14:paraId="4994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right"/>
        </w:trPr>
        <w:tc>
          <w:tcPr>
            <w:tcW w:w="458" w:type="pct"/>
            <w:noWrap w:val="0"/>
            <w:vAlign w:val="center"/>
          </w:tcPr>
          <w:p w14:paraId="12B5D2F2">
            <w:pPr>
              <w:ind w:firstLine="368"/>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3179" w:type="pct"/>
            <w:gridSpan w:val="5"/>
            <w:noWrap w:val="0"/>
            <w:vAlign w:val="center"/>
          </w:tcPr>
          <w:p w14:paraId="7DDB542E">
            <w:pPr>
              <w:widowControl/>
              <w:ind w:firstLine="0"/>
              <w:rPr>
                <w:rFonts w:cs="宋体" w:asciiTheme="minorEastAsia" w:hAnsiTheme="minorEastAsia" w:eastAsiaTheme="minorEastAsia"/>
                <w:color w:val="auto"/>
              </w:rPr>
            </w:pPr>
            <w:r>
              <w:rPr>
                <w:rFonts w:hint="eastAsia" w:cs="宋体" w:asciiTheme="minorEastAsia" w:hAnsiTheme="minorEastAsia" w:eastAsiaTheme="minorEastAsia"/>
                <w:color w:val="auto"/>
              </w:rPr>
              <w:t>市场价格下降时主动下调得8分以上；市场价格下降时不主动下调但能及时更正得</w:t>
            </w:r>
            <w:r>
              <w:rPr>
                <w:rFonts w:cs="宋体" w:asciiTheme="minorEastAsia" w:hAnsiTheme="minorEastAsia" w:eastAsiaTheme="minorEastAsia"/>
                <w:color w:val="auto"/>
              </w:rPr>
              <w:t>5</w:t>
            </w:r>
            <w:r>
              <w:rPr>
                <w:rFonts w:hint="eastAsia" w:cs="宋体" w:asciiTheme="minorEastAsia" w:hAnsiTheme="minorEastAsia" w:eastAsiaTheme="minorEastAsia"/>
                <w:color w:val="auto"/>
                <w:lang w:eastAsia="zh-CN"/>
              </w:rPr>
              <w:t>～</w:t>
            </w:r>
            <w:r>
              <w:rPr>
                <w:rFonts w:cs="宋体" w:asciiTheme="minorEastAsia" w:hAnsiTheme="minorEastAsia" w:eastAsiaTheme="minorEastAsia"/>
                <w:color w:val="auto"/>
              </w:rPr>
              <w:t>8</w:t>
            </w:r>
            <w:r>
              <w:rPr>
                <w:rFonts w:hint="eastAsia" w:cs="宋体" w:asciiTheme="minorEastAsia" w:hAnsiTheme="minorEastAsia" w:eastAsiaTheme="minorEastAsia"/>
                <w:color w:val="auto"/>
              </w:rPr>
              <w:t>分；市场价格下降时不主动下调得5分以下。</w:t>
            </w:r>
          </w:p>
        </w:tc>
        <w:tc>
          <w:tcPr>
            <w:tcW w:w="437" w:type="pct"/>
            <w:noWrap w:val="0"/>
            <w:vAlign w:val="center"/>
          </w:tcPr>
          <w:p w14:paraId="2D75DE4D">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10</w:t>
            </w:r>
          </w:p>
        </w:tc>
        <w:tc>
          <w:tcPr>
            <w:tcW w:w="926" w:type="pct"/>
            <w:noWrap w:val="0"/>
            <w:vAlign w:val="center"/>
          </w:tcPr>
          <w:p w14:paraId="511FC77F">
            <w:pPr>
              <w:rPr>
                <w:rFonts w:cs="仿宋" w:asciiTheme="minorEastAsia" w:hAnsiTheme="minorEastAsia" w:eastAsiaTheme="minorEastAsia"/>
                <w:color w:val="auto"/>
              </w:rPr>
            </w:pPr>
          </w:p>
        </w:tc>
      </w:tr>
      <w:tr w14:paraId="04422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right"/>
        </w:trPr>
        <w:tc>
          <w:tcPr>
            <w:tcW w:w="5000" w:type="pct"/>
            <w:gridSpan w:val="8"/>
            <w:noWrap w:val="0"/>
          </w:tcPr>
          <w:p w14:paraId="049CFA9B">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每月考核意见：</w:t>
            </w:r>
          </w:p>
        </w:tc>
      </w:tr>
      <w:tr w14:paraId="3FAC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right"/>
        </w:trPr>
        <w:tc>
          <w:tcPr>
            <w:tcW w:w="458" w:type="pct"/>
            <w:noWrap w:val="0"/>
            <w:vAlign w:val="center"/>
          </w:tcPr>
          <w:p w14:paraId="125DFA15">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得分</w:t>
            </w:r>
          </w:p>
        </w:tc>
        <w:tc>
          <w:tcPr>
            <w:tcW w:w="1749" w:type="pct"/>
            <w:gridSpan w:val="2"/>
            <w:noWrap w:val="0"/>
            <w:vAlign w:val="center"/>
          </w:tcPr>
          <w:p w14:paraId="0C340E6B">
            <w:pPr>
              <w:jc w:val="center"/>
              <w:rPr>
                <w:rFonts w:cs="仿宋" w:asciiTheme="minorEastAsia" w:hAnsiTheme="minorEastAsia" w:eastAsiaTheme="minorEastAsia"/>
                <w:color w:val="auto"/>
              </w:rPr>
            </w:pPr>
          </w:p>
        </w:tc>
        <w:tc>
          <w:tcPr>
            <w:tcW w:w="1349" w:type="pct"/>
            <w:gridSpan w:val="2"/>
            <w:noWrap w:val="0"/>
            <w:vAlign w:val="center"/>
          </w:tcPr>
          <w:p w14:paraId="604F48EC">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满意度测评等级</w:t>
            </w:r>
          </w:p>
        </w:tc>
        <w:tc>
          <w:tcPr>
            <w:tcW w:w="1444" w:type="pct"/>
            <w:gridSpan w:val="3"/>
            <w:noWrap w:val="0"/>
            <w:vAlign w:val="center"/>
          </w:tcPr>
          <w:p w14:paraId="5065DEAB">
            <w:pPr>
              <w:jc w:val="center"/>
              <w:rPr>
                <w:rFonts w:cs="仿宋" w:asciiTheme="minorEastAsia" w:hAnsiTheme="minorEastAsia" w:eastAsiaTheme="minorEastAsia"/>
                <w:color w:val="auto"/>
              </w:rPr>
            </w:pPr>
          </w:p>
        </w:tc>
      </w:tr>
      <w:tr w14:paraId="1C610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right"/>
        </w:trPr>
        <w:tc>
          <w:tcPr>
            <w:tcW w:w="5000" w:type="pct"/>
            <w:gridSpan w:val="8"/>
            <w:noWrap w:val="0"/>
            <w:vAlign w:val="center"/>
          </w:tcPr>
          <w:p w14:paraId="6523752D">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考核人（</w:t>
            </w:r>
            <w:r>
              <w:rPr>
                <w:rFonts w:hint="eastAsia" w:hAnsi="宋体" w:cs="宋体"/>
                <w:color w:val="auto"/>
                <w:sz w:val="22"/>
                <w:szCs w:val="22"/>
              </w:rPr>
              <w:t xml:space="preserve">签名）： </w:t>
            </w:r>
            <w:r>
              <w:rPr>
                <w:rFonts w:hAnsi="宋体" w:cs="宋体"/>
                <w:color w:val="auto"/>
                <w:sz w:val="22"/>
                <w:szCs w:val="22"/>
              </w:rPr>
              <w:t xml:space="preserve">                             </w:t>
            </w:r>
            <w:r>
              <w:rPr>
                <w:rFonts w:hint="eastAsia" w:hAnsi="宋体" w:cs="宋体"/>
                <w:color w:val="auto"/>
                <w:sz w:val="22"/>
                <w:szCs w:val="22"/>
              </w:rPr>
              <w:t>供应商（签名）：</w:t>
            </w:r>
          </w:p>
        </w:tc>
      </w:tr>
      <w:tr w14:paraId="209A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right"/>
        </w:trPr>
        <w:tc>
          <w:tcPr>
            <w:tcW w:w="5000" w:type="pct"/>
            <w:gridSpan w:val="8"/>
            <w:noWrap w:val="0"/>
            <w:vAlign w:val="center"/>
          </w:tcPr>
          <w:p w14:paraId="2BECCA96">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注：1、发现以上各情况每次扣除5分，扣完为止。</w:t>
            </w:r>
          </w:p>
          <w:p w14:paraId="75C20CFB">
            <w:pPr>
              <w:rPr>
                <w:rFonts w:cs="仿宋" w:asciiTheme="minorEastAsia" w:hAnsiTheme="minorEastAsia" w:eastAsiaTheme="minorEastAsia"/>
                <w:color w:val="auto"/>
              </w:rPr>
            </w:pPr>
            <w:r>
              <w:rPr>
                <w:rFonts w:hint="eastAsia" w:cs="仿宋" w:asciiTheme="minorEastAsia" w:hAnsiTheme="minorEastAsia" w:eastAsiaTheme="minorEastAsia"/>
                <w:color w:val="auto"/>
                <w:lang w:eastAsia="zh-CN"/>
              </w:rPr>
              <w:t>2.</w:t>
            </w:r>
            <w:r>
              <w:rPr>
                <w:rFonts w:hint="eastAsia" w:cs="仿宋" w:asciiTheme="minorEastAsia" w:hAnsiTheme="minorEastAsia" w:eastAsiaTheme="minorEastAsia"/>
                <w:color w:val="auto"/>
              </w:rPr>
              <w:t>100</w:t>
            </w:r>
            <w:r>
              <w:rPr>
                <w:rFonts w:hint="eastAsia" w:cs="仿宋" w:asciiTheme="minorEastAsia" w:hAnsiTheme="minorEastAsia" w:eastAsiaTheme="minorEastAsia"/>
                <w:color w:val="auto"/>
                <w:lang w:eastAsia="zh-CN"/>
              </w:rPr>
              <w:t>～</w:t>
            </w:r>
            <w:r>
              <w:rPr>
                <w:rFonts w:hint="eastAsia" w:cs="仿宋" w:asciiTheme="minorEastAsia" w:hAnsiTheme="minorEastAsia" w:eastAsiaTheme="minorEastAsia"/>
                <w:color w:val="auto"/>
              </w:rPr>
              <w:t>91分为满意、90</w:t>
            </w:r>
            <w:r>
              <w:rPr>
                <w:rFonts w:hint="eastAsia" w:cs="仿宋" w:asciiTheme="minorEastAsia" w:hAnsiTheme="minorEastAsia" w:eastAsiaTheme="minorEastAsia"/>
                <w:color w:val="auto"/>
                <w:lang w:eastAsia="zh-CN"/>
              </w:rPr>
              <w:t>～</w:t>
            </w:r>
            <w:r>
              <w:rPr>
                <w:rFonts w:hint="eastAsia" w:cs="仿宋" w:asciiTheme="minorEastAsia" w:hAnsiTheme="minorEastAsia" w:eastAsiaTheme="minorEastAsia"/>
                <w:color w:val="auto"/>
              </w:rPr>
              <w:t>85分为合格、85分以下为不合格。</w:t>
            </w:r>
          </w:p>
          <w:p w14:paraId="45EB758C">
            <w:pPr>
              <w:rPr>
                <w:rFonts w:cs="仿宋" w:asciiTheme="minorEastAsia" w:hAnsiTheme="minorEastAsia" w:eastAsiaTheme="minorEastAsia"/>
                <w:color w:val="auto"/>
              </w:rPr>
            </w:pPr>
            <w:r>
              <w:rPr>
                <w:rFonts w:hint="eastAsia" w:cs="仿宋" w:asciiTheme="minorEastAsia" w:hAnsiTheme="minorEastAsia" w:eastAsiaTheme="minorEastAsia"/>
                <w:color w:val="auto"/>
                <w:lang w:eastAsia="zh-CN"/>
              </w:rPr>
              <w:t>3.</w:t>
            </w:r>
            <w:r>
              <w:rPr>
                <w:rFonts w:hint="eastAsia" w:cs="仿宋" w:asciiTheme="minorEastAsia" w:hAnsiTheme="minorEastAsia" w:eastAsiaTheme="minorEastAsia"/>
                <w:color w:val="auto"/>
              </w:rPr>
              <w:t>如考核为不合格，甲方将扣除当月供应食品总金额5％，累计满3次不合格，采购人有权终止合同，重新招标确定中标人。</w:t>
            </w:r>
          </w:p>
        </w:tc>
      </w:tr>
    </w:tbl>
    <w:p w14:paraId="2D41634D">
      <w:pPr>
        <w:widowControl/>
        <w:ind w:firstLine="0"/>
        <w:outlineLvl w:val="9"/>
        <w:rPr>
          <w:rFonts w:cs="黑体" w:asciiTheme="minorEastAsia" w:hAnsiTheme="minorEastAsia" w:eastAsiaTheme="minorEastAsia"/>
          <w:color w:val="auto"/>
          <w:sz w:val="32"/>
          <w:szCs w:val="32"/>
        </w:rPr>
      </w:pPr>
    </w:p>
    <w:p w14:paraId="49F79C06">
      <w:pPr>
        <w:ind w:firstLine="640"/>
        <w:jc w:val="center"/>
        <w:rPr>
          <w:rFonts w:cs="黑体" w:asciiTheme="minorEastAsia" w:hAnsiTheme="minorEastAsia" w:eastAsiaTheme="minorEastAsia"/>
          <w:color w:val="auto"/>
          <w:sz w:val="32"/>
          <w:szCs w:val="32"/>
        </w:rPr>
      </w:pPr>
    </w:p>
    <w:p w14:paraId="55F84DC5">
      <w:pPr>
        <w:ind w:firstLine="640"/>
        <w:jc w:val="center"/>
        <w:rPr>
          <w:rFonts w:cs="黑体" w:asciiTheme="minorEastAsia" w:hAnsiTheme="minorEastAsia" w:eastAsiaTheme="minorEastAsia"/>
          <w:color w:val="auto"/>
          <w:sz w:val="32"/>
          <w:szCs w:val="32"/>
        </w:rPr>
      </w:pPr>
      <w:r>
        <w:rPr>
          <w:rFonts w:hint="eastAsia" w:cs="黑体" w:asciiTheme="minorEastAsia" w:hAnsiTheme="minorEastAsia" w:eastAsiaTheme="minorEastAsia"/>
          <w:color w:val="auto"/>
          <w:sz w:val="32"/>
          <w:szCs w:val="32"/>
          <w:lang w:val="en-US" w:eastAsia="zh-CN"/>
        </w:rPr>
        <w:t>六</w:t>
      </w:r>
      <w:r>
        <w:rPr>
          <w:rFonts w:hint="eastAsia" w:cs="黑体" w:asciiTheme="minorEastAsia" w:hAnsiTheme="minorEastAsia" w:eastAsiaTheme="minorEastAsia"/>
          <w:color w:val="auto"/>
          <w:sz w:val="32"/>
          <w:szCs w:val="32"/>
        </w:rPr>
        <w:t>、投标文件（格式）</w:t>
      </w:r>
    </w:p>
    <w:p w14:paraId="691A4543">
      <w:pPr>
        <w:outlineLvl w:val="9"/>
        <w:rPr>
          <w:rFonts w:asciiTheme="minorEastAsia" w:hAnsiTheme="minorEastAsia" w:eastAsiaTheme="minorEastAsia"/>
          <w:color w:val="auto"/>
        </w:rPr>
      </w:pPr>
    </w:p>
    <w:p w14:paraId="5360EFF2">
      <w:pPr>
        <w:outlineLvl w:val="9"/>
        <w:rPr>
          <w:rFonts w:asciiTheme="minorEastAsia" w:hAnsiTheme="minorEastAsia" w:eastAsiaTheme="minorEastAsia"/>
          <w:color w:val="auto"/>
        </w:rPr>
      </w:pPr>
    </w:p>
    <w:p w14:paraId="670A5190">
      <w:pPr>
        <w:outlineLvl w:val="9"/>
        <w:rPr>
          <w:rFonts w:asciiTheme="minorEastAsia" w:hAnsiTheme="minorEastAsia" w:eastAsiaTheme="minorEastAsia"/>
          <w:color w:val="auto"/>
        </w:rPr>
      </w:pPr>
    </w:p>
    <w:p w14:paraId="4B4143AD">
      <w:pPr>
        <w:jc w:val="center"/>
        <w:rPr>
          <w:rFonts w:hAnsi="宋体" w:cs="宋体"/>
          <w:b/>
          <w:color w:val="auto"/>
          <w:sz w:val="48"/>
        </w:rPr>
      </w:pPr>
      <w:r>
        <w:rPr>
          <w:rFonts w:hint="eastAsia" w:hAnsi="宋体" w:cs="宋体"/>
          <w:bCs/>
          <w:color w:val="auto"/>
          <w:sz w:val="48"/>
          <w:u w:val="single"/>
        </w:rPr>
        <w:t xml:space="preserve">                   </w:t>
      </w:r>
      <w:r>
        <w:rPr>
          <w:rFonts w:hint="eastAsia" w:hAnsi="宋体" w:cs="宋体"/>
          <w:b/>
          <w:color w:val="auto"/>
          <w:sz w:val="48"/>
        </w:rPr>
        <w:t>项目公开招标</w:t>
      </w:r>
    </w:p>
    <w:p w14:paraId="49C0449B">
      <w:pPr>
        <w:rPr>
          <w:color w:val="auto"/>
        </w:rPr>
      </w:pPr>
    </w:p>
    <w:p w14:paraId="040C1A13">
      <w:pPr>
        <w:jc w:val="center"/>
        <w:rPr>
          <w:rFonts w:hAnsi="宋体" w:cs="宋体"/>
          <w:b/>
          <w:color w:val="auto"/>
          <w:sz w:val="72"/>
        </w:rPr>
      </w:pPr>
    </w:p>
    <w:p w14:paraId="1911AC2B">
      <w:pPr>
        <w:jc w:val="center"/>
        <w:rPr>
          <w:rFonts w:hAnsi="宋体" w:cs="宋体"/>
          <w:b/>
          <w:color w:val="auto"/>
          <w:sz w:val="72"/>
        </w:rPr>
      </w:pPr>
    </w:p>
    <w:p w14:paraId="33EAD5E8">
      <w:pPr>
        <w:jc w:val="center"/>
        <w:rPr>
          <w:rFonts w:hAnsi="宋体" w:cs="宋体"/>
          <w:b/>
          <w:color w:val="auto"/>
          <w:sz w:val="72"/>
        </w:rPr>
      </w:pPr>
      <w:r>
        <w:rPr>
          <w:rFonts w:hint="eastAsia" w:hAnsi="宋体" w:cs="宋体"/>
          <w:b/>
          <w:color w:val="auto"/>
          <w:sz w:val="72"/>
        </w:rPr>
        <w:t>投标文件</w:t>
      </w:r>
    </w:p>
    <w:p w14:paraId="07D16DD4">
      <w:pPr>
        <w:pStyle w:val="235"/>
        <w:ind w:firstLine="680"/>
        <w:rPr>
          <w:color w:val="auto"/>
        </w:rPr>
      </w:pPr>
    </w:p>
    <w:p w14:paraId="292C8F93">
      <w:pPr>
        <w:jc w:val="center"/>
        <w:rPr>
          <w:rFonts w:hAnsi="宋体" w:cs="宋体"/>
          <w:b/>
          <w:color w:val="auto"/>
          <w:sz w:val="48"/>
        </w:rPr>
      </w:pPr>
    </w:p>
    <w:p w14:paraId="348CD9E3">
      <w:pPr>
        <w:pStyle w:val="44"/>
        <w:rPr>
          <w:rFonts w:cs="宋体"/>
          <w:b/>
          <w:color w:val="auto"/>
          <w:sz w:val="48"/>
        </w:rPr>
      </w:pPr>
    </w:p>
    <w:p w14:paraId="28D8820D">
      <w:pPr>
        <w:rPr>
          <w:rFonts w:hAnsi="宋体" w:cs="宋体"/>
          <w:b/>
          <w:color w:val="auto"/>
          <w:sz w:val="48"/>
        </w:rPr>
      </w:pPr>
    </w:p>
    <w:p w14:paraId="7AFEB719">
      <w:pPr>
        <w:pStyle w:val="44"/>
        <w:rPr>
          <w:color w:val="auto"/>
        </w:rPr>
      </w:pPr>
    </w:p>
    <w:p w14:paraId="6BB4F4EA">
      <w:pPr>
        <w:spacing w:line="360" w:lineRule="auto"/>
        <w:rPr>
          <w:rFonts w:hint="eastAsia" w:hAnsi="宋体" w:cs="宋体"/>
          <w:b w:val="0"/>
          <w:bCs/>
          <w:color w:val="auto"/>
          <w:sz w:val="30"/>
          <w:u w:val="single"/>
        </w:rPr>
      </w:pPr>
      <w:r>
        <w:rPr>
          <w:rFonts w:hint="eastAsia" w:hAnsi="宋体" w:cs="宋体"/>
          <w:b/>
          <w:color w:val="auto"/>
          <w:sz w:val="30"/>
        </w:rPr>
        <w:t>采购编号：</w:t>
      </w:r>
      <w:r>
        <w:rPr>
          <w:rFonts w:hint="eastAsia" w:hAnsi="宋体" w:cs="宋体"/>
          <w:b w:val="0"/>
          <w:bCs/>
          <w:color w:val="auto"/>
          <w:sz w:val="30"/>
          <w:u w:val="single"/>
        </w:rPr>
        <w:t xml:space="preserve"> </w:t>
      </w:r>
      <w:r>
        <w:rPr>
          <w:rFonts w:hint="eastAsia" w:hAnsi="宋体" w:cs="宋体"/>
          <w:b w:val="0"/>
          <w:bCs/>
          <w:color w:val="auto"/>
          <w:sz w:val="30"/>
          <w:u w:val="single"/>
          <w:lang w:eastAsia="zh-CN"/>
        </w:rPr>
        <w:t>JSZC-320211-JSTY-G2026-0007</w:t>
      </w:r>
      <w:r>
        <w:rPr>
          <w:rFonts w:hint="eastAsia" w:hAnsi="宋体" w:cs="宋体"/>
          <w:b w:val="0"/>
          <w:bCs/>
          <w:color w:val="auto"/>
          <w:sz w:val="30"/>
          <w:u w:val="single"/>
        </w:rPr>
        <w:t xml:space="preserve"> </w:t>
      </w:r>
    </w:p>
    <w:p w14:paraId="6C998CD7">
      <w:pPr>
        <w:spacing w:line="360" w:lineRule="auto"/>
        <w:rPr>
          <w:rFonts w:hAnsi="宋体" w:cs="宋体"/>
          <w:b/>
          <w:color w:val="auto"/>
          <w:sz w:val="30"/>
          <w:u w:val="single"/>
        </w:rPr>
      </w:pPr>
      <w:r>
        <w:rPr>
          <w:rFonts w:hint="eastAsia" w:hAnsi="宋体" w:cs="宋体"/>
          <w:b/>
          <w:color w:val="auto"/>
          <w:sz w:val="28"/>
        </w:rPr>
        <w:t>项目</w:t>
      </w:r>
      <w:r>
        <w:rPr>
          <w:rFonts w:hint="eastAsia" w:hAnsi="宋体" w:cs="宋体"/>
          <w:b/>
          <w:color w:val="auto"/>
          <w:sz w:val="30"/>
        </w:rPr>
        <w:t>名称：</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 xml:space="preserve">                            </w:t>
      </w:r>
    </w:p>
    <w:p w14:paraId="1C432345">
      <w:pPr>
        <w:spacing w:line="360" w:lineRule="auto"/>
        <w:rPr>
          <w:rFonts w:hAnsi="宋体" w:cs="宋体"/>
          <w:color w:val="auto"/>
          <w:sz w:val="30"/>
          <w:szCs w:val="30"/>
        </w:rPr>
      </w:pPr>
      <w:r>
        <w:rPr>
          <w:rFonts w:hint="eastAsia" w:hAnsi="宋体" w:cs="宋体"/>
          <w:b/>
          <w:color w:val="auto"/>
          <w:sz w:val="30"/>
        </w:rPr>
        <w:t>投标文件内容：</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p>
    <w:p w14:paraId="097E369E">
      <w:pPr>
        <w:spacing w:line="360" w:lineRule="auto"/>
        <w:rPr>
          <w:rFonts w:hAnsi="宋体" w:cs="宋体"/>
          <w:b/>
          <w:color w:val="auto"/>
          <w:sz w:val="30"/>
          <w:szCs w:val="30"/>
        </w:rPr>
      </w:pPr>
      <w:r>
        <w:rPr>
          <w:rFonts w:hint="eastAsia" w:hAnsi="宋体" w:cs="宋体"/>
          <w:color w:val="auto"/>
          <w:sz w:val="30"/>
          <w:szCs w:val="30"/>
          <w:u w:val="single"/>
        </w:rPr>
        <w:t xml:space="preserve">     </w:t>
      </w:r>
      <w:r>
        <w:rPr>
          <w:rFonts w:hint="eastAsia" w:hAnsi="宋体" w:cs="宋体"/>
          <w:b/>
          <w:bCs/>
          <w:color w:val="auto"/>
          <w:sz w:val="30"/>
          <w:szCs w:val="30"/>
        </w:rPr>
        <w:t>年</w:t>
      </w:r>
      <w:r>
        <w:rPr>
          <w:rFonts w:hint="eastAsia" w:hAnsi="宋体" w:cs="宋体"/>
          <w:color w:val="auto"/>
          <w:sz w:val="30"/>
          <w:szCs w:val="30"/>
          <w:u w:val="single"/>
        </w:rPr>
        <w:t xml:space="preserve">    </w:t>
      </w:r>
      <w:r>
        <w:rPr>
          <w:rFonts w:hint="eastAsia" w:hAnsi="宋体" w:cs="宋体"/>
          <w:b/>
          <w:bCs/>
          <w:color w:val="auto"/>
          <w:sz w:val="30"/>
          <w:szCs w:val="30"/>
        </w:rPr>
        <w:t>月</w:t>
      </w:r>
      <w:r>
        <w:rPr>
          <w:rFonts w:hint="eastAsia" w:hAnsi="宋体" w:cs="宋体"/>
          <w:color w:val="auto"/>
          <w:sz w:val="30"/>
          <w:szCs w:val="30"/>
          <w:u w:val="single"/>
        </w:rPr>
        <w:t xml:space="preserve">   </w:t>
      </w:r>
      <w:r>
        <w:rPr>
          <w:rFonts w:hint="eastAsia" w:hAnsi="宋体" w:cs="宋体"/>
          <w:b/>
          <w:bCs/>
          <w:color w:val="auto"/>
          <w:sz w:val="30"/>
          <w:szCs w:val="30"/>
        </w:rPr>
        <w:t>日</w:t>
      </w:r>
      <w:r>
        <w:rPr>
          <w:rFonts w:hint="eastAsia" w:hAnsi="宋体" w:cs="宋体"/>
          <w:color w:val="auto"/>
          <w:sz w:val="30"/>
          <w:szCs w:val="30"/>
          <w:u w:val="single"/>
        </w:rPr>
        <w:t xml:space="preserve">    </w:t>
      </w:r>
      <w:r>
        <w:rPr>
          <w:rFonts w:hint="eastAsia" w:hAnsi="宋体" w:cs="宋体"/>
          <w:b/>
          <w:bCs/>
          <w:color w:val="auto"/>
          <w:sz w:val="30"/>
          <w:szCs w:val="30"/>
        </w:rPr>
        <w:t>时</w:t>
      </w:r>
      <w:r>
        <w:rPr>
          <w:rFonts w:hint="eastAsia" w:hAnsi="宋体" w:cs="宋体"/>
          <w:color w:val="auto"/>
          <w:sz w:val="30"/>
          <w:szCs w:val="30"/>
          <w:u w:val="single"/>
        </w:rPr>
        <w:t xml:space="preserve">     </w:t>
      </w:r>
      <w:r>
        <w:rPr>
          <w:rFonts w:hint="eastAsia" w:hAnsi="宋体" w:cs="宋体"/>
          <w:b/>
          <w:bCs/>
          <w:color w:val="auto"/>
          <w:sz w:val="30"/>
          <w:szCs w:val="30"/>
        </w:rPr>
        <w:t>分</w:t>
      </w:r>
      <w:r>
        <w:rPr>
          <w:rFonts w:hint="eastAsia" w:hAnsi="宋体" w:cs="宋体"/>
          <w:color w:val="auto"/>
          <w:sz w:val="30"/>
          <w:szCs w:val="30"/>
        </w:rPr>
        <w:t>开标，此时间以前不得开封；</w:t>
      </w:r>
    </w:p>
    <w:p w14:paraId="5C90B67B">
      <w:pPr>
        <w:spacing w:line="360" w:lineRule="auto"/>
        <w:rPr>
          <w:rFonts w:hAnsi="宋体" w:cs="宋体"/>
          <w:b/>
          <w:color w:val="auto"/>
          <w:sz w:val="30"/>
        </w:rPr>
      </w:pPr>
    </w:p>
    <w:p w14:paraId="1DDF065C">
      <w:pPr>
        <w:spacing w:line="360" w:lineRule="auto"/>
        <w:rPr>
          <w:rFonts w:hAnsi="宋体" w:cs="宋体"/>
          <w:bCs/>
          <w:color w:val="auto"/>
          <w:sz w:val="30"/>
          <w:u w:val="single"/>
        </w:rPr>
      </w:pPr>
      <w:r>
        <w:rPr>
          <w:rFonts w:hint="eastAsia" w:hAnsi="宋体" w:cs="宋体"/>
          <w:b/>
          <w:color w:val="auto"/>
          <w:sz w:val="30"/>
        </w:rPr>
        <w:t>投标供应商：</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（盖公章）</w:t>
      </w:r>
    </w:p>
    <w:p w14:paraId="56C47DA3">
      <w:pPr>
        <w:spacing w:line="360" w:lineRule="auto"/>
        <w:rPr>
          <w:rFonts w:hAnsi="宋体" w:cs="宋体"/>
          <w:b/>
          <w:color w:val="auto"/>
          <w:sz w:val="30"/>
        </w:rPr>
      </w:pPr>
      <w:r>
        <w:rPr>
          <w:rFonts w:hint="eastAsia" w:hAnsi="宋体" w:cs="宋体"/>
          <w:b/>
          <w:color w:val="auto"/>
          <w:sz w:val="30"/>
        </w:rPr>
        <w:t>法定代表人或</w:t>
      </w:r>
    </w:p>
    <w:p w14:paraId="285EAB1B">
      <w:pPr>
        <w:spacing w:line="360" w:lineRule="auto"/>
        <w:rPr>
          <w:rFonts w:hAnsi="宋体" w:cs="宋体"/>
          <w:b/>
          <w:color w:val="auto"/>
          <w:sz w:val="30"/>
          <w:u w:val="single"/>
        </w:rPr>
      </w:pPr>
      <w:r>
        <w:rPr>
          <w:rFonts w:hint="eastAsia" w:hAnsi="宋体" w:cs="宋体"/>
          <w:b/>
          <w:color w:val="auto"/>
          <w:sz w:val="30"/>
        </w:rPr>
        <w:t>其委托代理人：</w:t>
      </w:r>
      <w:r>
        <w:rPr>
          <w:rFonts w:hint="eastAsia" w:hAnsi="宋体" w:cs="宋体"/>
          <w:bCs/>
          <w:color w:val="auto"/>
          <w:sz w:val="30"/>
          <w:u w:val="single"/>
        </w:rPr>
        <w:t xml:space="preserve">        </w:t>
      </w:r>
      <w:r>
        <w:rPr>
          <w:rFonts w:hAnsi="宋体" w:cs="宋体"/>
          <w:bCs/>
          <w:color w:val="auto"/>
          <w:sz w:val="30"/>
          <w:u w:val="single"/>
        </w:rPr>
        <w:t xml:space="preserve">    </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（签字或盖章）</w:t>
      </w:r>
    </w:p>
    <w:p w14:paraId="00DD24EC">
      <w:pPr>
        <w:spacing w:line="360" w:lineRule="auto"/>
        <w:rPr>
          <w:rFonts w:hAnsi="宋体" w:cs="宋体"/>
          <w:b/>
          <w:color w:val="auto"/>
          <w:sz w:val="30"/>
        </w:rPr>
      </w:pPr>
    </w:p>
    <w:p w14:paraId="5EF608F6">
      <w:pPr>
        <w:spacing w:line="360" w:lineRule="auto"/>
        <w:rPr>
          <w:rFonts w:hAnsi="宋体" w:cs="宋体"/>
          <w:b/>
          <w:bCs/>
          <w:color w:val="auto"/>
          <w:sz w:val="28"/>
          <w:szCs w:val="28"/>
        </w:rPr>
      </w:pPr>
      <w:r>
        <w:rPr>
          <w:rFonts w:hint="eastAsia" w:hAnsi="宋体" w:cs="宋体"/>
          <w:b/>
          <w:color w:val="auto"/>
          <w:sz w:val="30"/>
        </w:rPr>
        <w:t>日  期：</w:t>
      </w:r>
      <w:r>
        <w:rPr>
          <w:rFonts w:hint="eastAsia" w:hAnsi="宋体" w:cs="宋体"/>
          <w:bCs/>
          <w:color w:val="auto"/>
          <w:sz w:val="30"/>
          <w:u w:val="single"/>
        </w:rPr>
        <w:t xml:space="preserve">            </w:t>
      </w:r>
      <w:r>
        <w:rPr>
          <w:rFonts w:hint="eastAsia" w:hAnsi="宋体" w:cs="宋体"/>
          <w:b/>
          <w:color w:val="auto"/>
          <w:sz w:val="30"/>
        </w:rPr>
        <w:t xml:space="preserve"> 年</w:t>
      </w:r>
      <w:r>
        <w:rPr>
          <w:rFonts w:hint="eastAsia" w:hAnsi="宋体" w:cs="宋体"/>
          <w:bCs/>
          <w:color w:val="auto"/>
          <w:sz w:val="30"/>
          <w:u w:val="single"/>
        </w:rPr>
        <w:t xml:space="preserve">             </w:t>
      </w:r>
      <w:r>
        <w:rPr>
          <w:rFonts w:hint="eastAsia" w:hAnsi="宋体" w:cs="宋体"/>
          <w:bCs/>
          <w:color w:val="auto"/>
          <w:sz w:val="30"/>
        </w:rPr>
        <w:t xml:space="preserve"> </w:t>
      </w:r>
      <w:r>
        <w:rPr>
          <w:rFonts w:hint="eastAsia" w:hAnsi="宋体" w:cs="宋体"/>
          <w:b/>
          <w:color w:val="auto"/>
          <w:sz w:val="30"/>
        </w:rPr>
        <w:t>月</w:t>
      </w:r>
      <w:r>
        <w:rPr>
          <w:rFonts w:hint="eastAsia" w:hAnsi="宋体" w:cs="宋体"/>
          <w:bCs/>
          <w:color w:val="auto"/>
          <w:sz w:val="30"/>
          <w:u w:val="single"/>
        </w:rPr>
        <w:t xml:space="preserve">           </w:t>
      </w:r>
      <w:r>
        <w:rPr>
          <w:rFonts w:hint="eastAsia" w:hAnsi="宋体" w:cs="宋体"/>
          <w:b/>
          <w:color w:val="auto"/>
          <w:sz w:val="30"/>
        </w:rPr>
        <w:t>日</w:t>
      </w:r>
      <w:r>
        <w:rPr>
          <w:rFonts w:hint="eastAsia" w:hAnsi="宋体" w:cs="宋体"/>
          <w:b/>
          <w:bCs/>
          <w:color w:val="auto"/>
          <w:sz w:val="28"/>
          <w:szCs w:val="28"/>
        </w:rPr>
        <w:t xml:space="preserve"> </w:t>
      </w:r>
    </w:p>
    <w:p w14:paraId="79419167">
      <w:pPr>
        <w:outlineLvl w:val="9"/>
        <w:rPr>
          <w:rFonts w:asciiTheme="minorEastAsia" w:hAnsiTheme="minorEastAsia" w:eastAsiaTheme="minorEastAsia"/>
          <w:color w:val="auto"/>
        </w:rPr>
      </w:pPr>
    </w:p>
    <w:p w14:paraId="31248A59">
      <w:pPr>
        <w:outlineLvl w:val="9"/>
        <w:rPr>
          <w:rFonts w:asciiTheme="minorEastAsia" w:hAnsiTheme="minorEastAsia" w:eastAsiaTheme="minorEastAsia"/>
          <w:color w:val="auto"/>
        </w:rPr>
      </w:pPr>
    </w:p>
    <w:p w14:paraId="05F929E2">
      <w:pPr>
        <w:ind w:firstLine="480"/>
        <w:rPr>
          <w:rFonts w:ascii="宋体" w:hAnsi="宋体" w:cs="宋体"/>
          <w:b/>
          <w:bCs/>
          <w:color w:val="auto"/>
          <w:sz w:val="28"/>
          <w:szCs w:val="28"/>
        </w:rPr>
      </w:pPr>
      <w:r>
        <w:rPr>
          <w:rFonts w:cs="黑体" w:asciiTheme="minorEastAsia" w:hAnsiTheme="minorEastAsia" w:eastAsiaTheme="minorEastAsia"/>
          <w:color w:val="auto"/>
          <w:sz w:val="24"/>
          <w:szCs w:val="24"/>
        </w:rPr>
        <w:br w:type="page" w:clear="all"/>
      </w:r>
      <w:r>
        <w:rPr>
          <w:rFonts w:hint="eastAsia" w:ascii="宋体" w:hAnsi="宋体" w:cs="宋体"/>
          <w:b/>
          <w:bCs/>
          <w:color w:val="auto"/>
          <w:sz w:val="28"/>
          <w:szCs w:val="28"/>
        </w:rPr>
        <w:t>（一）投标函（格式）</w:t>
      </w:r>
    </w:p>
    <w:p w14:paraId="4C141DED">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投标函</w:t>
      </w:r>
    </w:p>
    <w:p w14:paraId="55AF9119">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致无锡市滨湖区荣巷街道办事处：</w:t>
      </w:r>
    </w:p>
    <w:p w14:paraId="70A62FAC">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我方收到贵方编号</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lang w:eastAsia="zh-CN"/>
        </w:rPr>
        <w:t>JSZC-320211-JSTY-G2026-0007</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招标文件，经仔细阅读和研究，我方决定参加此项目的投标。</w:t>
      </w:r>
    </w:p>
    <w:p w14:paraId="1CFAAC79">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我方愿意按照招标文件的一切要求，提供本项目的投标，投标总价见《开标一览表》。</w:t>
      </w:r>
    </w:p>
    <w:p w14:paraId="2A758F88">
      <w:pPr>
        <w:pStyle w:val="235"/>
        <w:numPr>
          <w:ilvl w:val="0"/>
          <w:numId w:val="13"/>
        </w:numPr>
        <w:spacing w:line="360" w:lineRule="auto"/>
        <w:outlineLvl w:val="9"/>
        <w:rPr>
          <w:rStyle w:val="53"/>
          <w:rFonts w:asciiTheme="minorEastAsia" w:hAnsiTheme="minorEastAsia" w:eastAsiaTheme="minorEastAsia"/>
          <w:bCs/>
          <w:color w:val="auto"/>
        </w:rPr>
      </w:pPr>
      <w:r>
        <w:rPr>
          <w:rFonts w:hint="eastAsia" w:cs="宋体" w:asciiTheme="minorEastAsia" w:hAnsiTheme="minorEastAsia" w:eastAsiaTheme="minorEastAsia"/>
          <w:color w:val="auto"/>
          <w:sz w:val="24"/>
          <w:szCs w:val="24"/>
        </w:rPr>
        <w:t>我方愿意提供</w:t>
      </w:r>
      <w:r>
        <w:rPr>
          <w:rFonts w:hint="eastAsia" w:cs="宋体" w:asciiTheme="minorEastAsia" w:hAnsiTheme="minorEastAsia" w:eastAsiaTheme="minorEastAsia"/>
          <w:color w:val="auto"/>
          <w:sz w:val="24"/>
          <w:szCs w:val="24"/>
          <w:lang w:eastAsia="zh-CN"/>
        </w:rPr>
        <w:t>江苏天业工程咨询房地产估价有限责任公司</w:t>
      </w:r>
      <w:r>
        <w:rPr>
          <w:rFonts w:hint="eastAsia" w:cs="宋体" w:asciiTheme="minorEastAsia" w:hAnsiTheme="minorEastAsia" w:eastAsiaTheme="minorEastAsia"/>
          <w:color w:val="auto"/>
          <w:sz w:val="24"/>
          <w:szCs w:val="24"/>
        </w:rPr>
        <w:t>在招标文件中要求的文件、资料。</w:t>
      </w:r>
    </w:p>
    <w:p w14:paraId="69A8C9A4">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我方同意按招标文件中的规定，本投标文件投标的有效期限为开标之日起90天。</w:t>
      </w:r>
    </w:p>
    <w:p w14:paraId="535DC535">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如果我方的投标文件被接受，我方将履行招标文件中规定的每一项要求，按期、按质、按量，完成交货任务。</w:t>
      </w:r>
    </w:p>
    <w:p w14:paraId="1EBB4960">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我方认为你们有权决定中标者。</w:t>
      </w:r>
    </w:p>
    <w:p w14:paraId="6381C15F">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我方愿意遵守《中华人民共和国政府采购法》，并按《中华人民共和国民法典》、财政部《政府采购货物和服务招标投标管理办法》和合同条款履行自己的全部责任。</w:t>
      </w:r>
    </w:p>
    <w:p w14:paraId="72C17BD5">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我方认可并遵守招标文件的所有规定，放弃对招标文件提出质疑的权利。</w:t>
      </w:r>
    </w:p>
    <w:p w14:paraId="503B7D1D">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我方愿意按招标文件的规定上传《投标（响应）承诺函》。如我方在投标截止期后撤回投标及中标后拒绝遵守投标承诺或拒绝在规定的时间内与采购人签订合同，则接受政府采购监督管理部门的处理。</w:t>
      </w:r>
    </w:p>
    <w:p w14:paraId="071E2D41">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如果我方被确定为中标供应商，我方愿意向采购人</w:t>
      </w:r>
      <w:r>
        <w:rPr>
          <w:rFonts w:hint="eastAsia" w:cs="宋体" w:asciiTheme="minorEastAsia" w:hAnsiTheme="minorEastAsia" w:eastAsiaTheme="minorEastAsia"/>
          <w:color w:val="auto"/>
          <w:sz w:val="24"/>
          <w:szCs w:val="24"/>
          <w:lang w:eastAsia="zh-CN"/>
        </w:rPr>
        <w:t>缴纳</w:t>
      </w:r>
      <w:r>
        <w:rPr>
          <w:rFonts w:hint="eastAsia" w:cs="宋体" w:asciiTheme="minorEastAsia" w:hAnsiTheme="minorEastAsia" w:eastAsiaTheme="minorEastAsia"/>
          <w:color w:val="auto"/>
          <w:sz w:val="24"/>
          <w:szCs w:val="24"/>
        </w:rPr>
        <w:t>履约保证金。且我方如无不可抗力，又未履行招标文件、投标文件和合同条款的，一经查实，我方愿意赔偿由此而造成的一切损失，并同意接受按招标文件的相关要求对我方进行的处理。</w:t>
      </w:r>
    </w:p>
    <w:p w14:paraId="70626291">
      <w:pPr>
        <w:pStyle w:val="235"/>
        <w:numPr>
          <w:ilvl w:val="0"/>
          <w:numId w:val="13"/>
        </w:numPr>
        <w:spacing w:line="360" w:lineRule="auto"/>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我方决不提供虚假材料谋取中标、决不采取不正当手段诋毁、排挤其他供应商、决不与采购人、</w:t>
      </w:r>
      <w:r>
        <w:rPr>
          <w:rFonts w:hint="eastAsia" w:cs="宋体" w:asciiTheme="minorEastAsia" w:hAnsiTheme="minorEastAsia" w:eastAsiaTheme="minorEastAsia"/>
          <w:color w:val="auto"/>
          <w:sz w:val="24"/>
          <w:szCs w:val="24"/>
          <w:lang w:eastAsia="zh-CN"/>
        </w:rPr>
        <w:t>其他</w:t>
      </w:r>
      <w:r>
        <w:rPr>
          <w:rFonts w:hint="eastAsia" w:cs="宋体" w:asciiTheme="minorEastAsia" w:hAnsiTheme="minorEastAsia" w:eastAsiaTheme="minorEastAsia"/>
          <w:color w:val="auto"/>
          <w:sz w:val="24"/>
          <w:szCs w:val="24"/>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4A5C08AE">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投标人（盖章）：     </w:t>
      </w:r>
    </w:p>
    <w:p w14:paraId="47D3EE53">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法定代表人或法定代表人授权代表</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签字或盖章</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w:t>
      </w:r>
    </w:p>
    <w:p w14:paraId="62DF8743">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电话：                              传真：</w:t>
      </w:r>
    </w:p>
    <w:p w14:paraId="7127B1C9">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通讯地址：                          邮编：</w:t>
      </w:r>
    </w:p>
    <w:p w14:paraId="0475DA36">
      <w:pPr>
        <w:outlineLvl w:val="9"/>
        <w:rPr>
          <w:rFonts w:asciiTheme="minorEastAsia" w:hAnsiTheme="minorEastAsia" w:eastAsiaTheme="minorEastAsia"/>
          <w:color w:val="auto"/>
        </w:rPr>
      </w:pPr>
    </w:p>
    <w:p w14:paraId="0B722467">
      <w:pPr>
        <w:rPr>
          <w:rFonts w:ascii="宋体" w:hAnsi="宋体" w:cs="宋体"/>
          <w:b/>
          <w:bCs/>
          <w:color w:val="auto"/>
          <w:sz w:val="28"/>
          <w:szCs w:val="28"/>
        </w:rPr>
      </w:pPr>
      <w:r>
        <w:rPr>
          <w:rFonts w:hint="eastAsia" w:ascii="宋体" w:hAnsi="宋体" w:cs="宋体"/>
          <w:b/>
          <w:bCs/>
          <w:color w:val="auto"/>
          <w:sz w:val="28"/>
          <w:szCs w:val="28"/>
        </w:rPr>
        <w:t>（二）开标一览表（格式）</w:t>
      </w:r>
    </w:p>
    <w:p w14:paraId="3734980C">
      <w:pPr>
        <w:outlineLvl w:val="9"/>
        <w:rPr>
          <w:rFonts w:asciiTheme="minorEastAsia" w:hAnsiTheme="minorEastAsia" w:eastAsiaTheme="minorEastAsia"/>
          <w:color w:val="auto"/>
        </w:rPr>
      </w:pPr>
    </w:p>
    <w:p w14:paraId="51CD192C">
      <w:pPr>
        <w:spacing w:before="164" w:after="164"/>
        <w:jc w:val="center"/>
        <w:rPr>
          <w:rFonts w:ascii="宋体" w:hAnsi="宋体" w:cs="宋体"/>
          <w:b/>
          <w:bCs/>
          <w:color w:val="auto"/>
          <w:sz w:val="28"/>
          <w:szCs w:val="28"/>
        </w:rPr>
      </w:pPr>
      <w:r>
        <w:rPr>
          <w:rFonts w:hint="eastAsia" w:ascii="宋体" w:hAnsi="宋体" w:cs="宋体"/>
          <w:b/>
          <w:bCs/>
          <w:color w:val="auto"/>
          <w:sz w:val="28"/>
          <w:szCs w:val="28"/>
        </w:rPr>
        <w:t>开标一览表（格式）</w:t>
      </w:r>
    </w:p>
    <w:p w14:paraId="5F7CC0FC">
      <w:pPr>
        <w:outlineLvl w:val="9"/>
        <w:rPr>
          <w:rFonts w:asciiTheme="minorEastAsia" w:hAnsiTheme="minorEastAsia" w:eastAsiaTheme="minorEastAsia"/>
          <w:color w:val="auto"/>
        </w:rPr>
      </w:pPr>
    </w:p>
    <w:p w14:paraId="50F3AFFF">
      <w:pPr>
        <w:ind w:left="0" w:firstLine="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投标供应商全称（加盖公章）：      采购项目编号：</w:t>
      </w:r>
      <w:r>
        <w:rPr>
          <w:rFonts w:hint="eastAsia" w:cs="宋体" w:asciiTheme="minorEastAsia" w:hAnsiTheme="minorEastAsia" w:eastAsiaTheme="minorEastAsia"/>
          <w:color w:val="auto"/>
          <w:sz w:val="24"/>
          <w:szCs w:val="24"/>
          <w:lang w:eastAsia="zh-CN"/>
        </w:rPr>
        <w:t>JSZC-320211-JSTY-G2026-0007</w:t>
      </w:r>
      <w:r>
        <w:rPr>
          <w:rFonts w:hint="eastAsia" w:cs="宋体" w:asciiTheme="minorEastAsia" w:hAnsiTheme="minorEastAsia" w:eastAsiaTheme="minorEastAsia"/>
          <w:color w:val="auto"/>
          <w:sz w:val="24"/>
          <w:szCs w:val="24"/>
        </w:rPr>
        <w:t xml:space="preserve"> </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6F90C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338" w:type="dxa"/>
            <w:noWrap w:val="0"/>
            <w:vAlign w:val="center"/>
          </w:tcPr>
          <w:p w14:paraId="2BA8BF79">
            <w:pPr>
              <w:pStyle w:val="16"/>
              <w:ind w:firstLine="480"/>
              <w:jc w:val="left"/>
              <w:outlineLvl w:val="9"/>
              <w:rPr>
                <w:rFonts w:hint="default" w:cs="宋体" w:asciiTheme="minorEastAsia" w:hAnsiTheme="minorEastAsia" w:eastAsiaTheme="minorEastAsia"/>
                <w:color w:val="auto"/>
                <w:sz w:val="24"/>
                <w:szCs w:val="24"/>
                <w:lang w:val="en-US" w:eastAsia="zh-CN"/>
              </w:rPr>
            </w:pPr>
            <w:r>
              <w:rPr>
                <w:rFonts w:hint="eastAsia" w:cs="宋体" w:asciiTheme="minorEastAsia" w:hAnsiTheme="minorEastAsia" w:eastAsiaTheme="minorEastAsia"/>
                <w:color w:val="auto"/>
                <w:sz w:val="24"/>
                <w:szCs w:val="24"/>
                <w:lang w:val="en-US" w:eastAsia="zh-CN"/>
              </w:rPr>
              <w:t>折扣率</w:t>
            </w:r>
          </w:p>
        </w:tc>
        <w:tc>
          <w:tcPr>
            <w:tcW w:w="6613" w:type="dxa"/>
            <w:noWrap w:val="0"/>
            <w:vAlign w:val="center"/>
          </w:tcPr>
          <w:p w14:paraId="67D911B8">
            <w:pPr>
              <w:ind w:firstLine="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w:t>
            </w:r>
          </w:p>
          <w:p w14:paraId="72586CDF">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7A7F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B5CE957">
            <w:pPr>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服务期限</w:t>
            </w:r>
          </w:p>
        </w:tc>
        <w:tc>
          <w:tcPr>
            <w:tcW w:w="6613" w:type="dxa"/>
            <w:noWrap w:val="0"/>
            <w:vAlign w:val="center"/>
          </w:tcPr>
          <w:p w14:paraId="471C5AF8">
            <w:pPr>
              <w:spacing w:line="360" w:lineRule="auto"/>
              <w:ind w:firstLine="0"/>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4"/>
                <w:szCs w:val="24"/>
              </w:rPr>
              <w:t>一年（以合同签订日期为准）</w:t>
            </w:r>
          </w:p>
        </w:tc>
      </w:tr>
      <w:tr w14:paraId="4F32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76E0CE8D">
            <w:pPr>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质量要求</w:t>
            </w:r>
          </w:p>
        </w:tc>
        <w:tc>
          <w:tcPr>
            <w:tcW w:w="6613" w:type="dxa"/>
            <w:noWrap w:val="0"/>
            <w:vAlign w:val="center"/>
          </w:tcPr>
          <w:p w14:paraId="79AD8AF3">
            <w:pPr>
              <w:ind w:firstLine="0"/>
              <w:outlineLvl w:val="9"/>
              <w:rPr>
                <w:rFonts w:cs="宋体" w:asciiTheme="minorEastAsia" w:hAnsiTheme="minorEastAsia" w:eastAsiaTheme="minorEastAsia"/>
                <w:color w:val="auto"/>
                <w:sz w:val="24"/>
                <w:szCs w:val="24"/>
              </w:rPr>
            </w:pPr>
            <w:r>
              <w:rPr>
                <w:rFonts w:hint="eastAsia" w:ascii="宋体" w:hAnsi="宋体" w:cs="宋体"/>
                <w:color w:val="auto"/>
                <w:sz w:val="24"/>
                <w:szCs w:val="24"/>
              </w:rPr>
              <w:t>合格商品，符合国家《</w:t>
            </w:r>
            <w:r>
              <w:rPr>
                <w:rFonts w:hint="eastAsia" w:ascii="宋体" w:hAnsi="宋体" w:cs="宋体"/>
                <w:color w:val="auto"/>
                <w:sz w:val="24"/>
                <w:szCs w:val="24"/>
                <w:lang w:eastAsia="zh-CN"/>
              </w:rPr>
              <w:t>中华人民共和国食品安全法</w:t>
            </w:r>
            <w:r>
              <w:rPr>
                <w:rFonts w:hint="eastAsia" w:ascii="宋体" w:hAnsi="宋体" w:cs="宋体"/>
                <w:color w:val="auto"/>
                <w:sz w:val="24"/>
                <w:szCs w:val="24"/>
              </w:rPr>
              <w:t>》品质标准</w:t>
            </w:r>
          </w:p>
        </w:tc>
      </w:tr>
      <w:tr w14:paraId="3EB2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79512DB1">
            <w:pPr>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安全要求</w:t>
            </w:r>
          </w:p>
        </w:tc>
        <w:tc>
          <w:tcPr>
            <w:tcW w:w="6613" w:type="dxa"/>
            <w:noWrap w:val="0"/>
            <w:vAlign w:val="center"/>
          </w:tcPr>
          <w:p w14:paraId="747FDEDA">
            <w:pPr>
              <w:spacing w:line="360" w:lineRule="auto"/>
              <w:ind w:firstLine="0"/>
              <w:rPr>
                <w:rFonts w:ascii="宋体" w:hAnsi="宋体" w:cs="宋体"/>
                <w:color w:val="auto"/>
                <w:sz w:val="24"/>
                <w:szCs w:val="24"/>
              </w:rPr>
            </w:pPr>
            <w:r>
              <w:rPr>
                <w:rFonts w:hint="eastAsia" w:ascii="宋体" w:hAnsi="宋体" w:cs="宋体"/>
                <w:color w:val="auto"/>
                <w:sz w:val="24"/>
                <w:szCs w:val="24"/>
              </w:rPr>
              <w:t>安全要求应满足国家相关法律法规的要求</w:t>
            </w:r>
          </w:p>
          <w:p w14:paraId="56172E40">
            <w:pPr>
              <w:ind w:firstLine="0"/>
              <w:outlineLvl w:val="9"/>
              <w:rPr>
                <w:rFonts w:cs="宋体" w:asciiTheme="minorEastAsia" w:hAnsiTheme="minorEastAsia" w:eastAsiaTheme="minorEastAsia"/>
                <w:color w:val="auto"/>
                <w:sz w:val="24"/>
                <w:szCs w:val="24"/>
              </w:rPr>
            </w:pPr>
          </w:p>
        </w:tc>
      </w:tr>
      <w:tr w14:paraId="4B61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68A186D7">
            <w:pPr>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验收标准</w:t>
            </w:r>
          </w:p>
        </w:tc>
        <w:tc>
          <w:tcPr>
            <w:tcW w:w="6613" w:type="dxa"/>
            <w:noWrap w:val="0"/>
            <w:vAlign w:val="center"/>
          </w:tcPr>
          <w:p w14:paraId="638668EF">
            <w:pPr>
              <w:ind w:firstLine="0"/>
              <w:outlineLvl w:val="9"/>
              <w:rPr>
                <w:rFonts w:cs="宋体" w:asciiTheme="minorEastAsia" w:hAnsiTheme="minorEastAsia" w:eastAsiaTheme="minorEastAsia"/>
                <w:color w:val="auto"/>
                <w:sz w:val="24"/>
                <w:szCs w:val="24"/>
              </w:rPr>
            </w:pPr>
            <w:r>
              <w:rPr>
                <w:rFonts w:hint="eastAsia"/>
                <w:color w:val="auto"/>
              </w:rPr>
              <w:t>采购人根据国家有关规定、采购文件、中标方的投标文件以及合同约定的内容和验收标准进行验收</w:t>
            </w:r>
          </w:p>
        </w:tc>
      </w:tr>
      <w:tr w14:paraId="308D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4708A0BC">
            <w:pPr>
              <w:ind w:firstLine="480"/>
              <w:outlineLvl w:val="9"/>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val="en-US" w:eastAsia="zh-CN"/>
              </w:rPr>
              <w:t>其他</w:t>
            </w:r>
          </w:p>
        </w:tc>
        <w:tc>
          <w:tcPr>
            <w:tcW w:w="6613" w:type="dxa"/>
            <w:noWrap w:val="0"/>
            <w:vAlign w:val="center"/>
          </w:tcPr>
          <w:p w14:paraId="43574BDC">
            <w:pPr>
              <w:ind w:firstLine="480"/>
              <w:outlineLvl w:val="9"/>
              <w:rPr>
                <w:rFonts w:cs="宋体" w:asciiTheme="minorEastAsia" w:hAnsiTheme="minorEastAsia" w:eastAsiaTheme="minorEastAsia"/>
                <w:color w:val="auto"/>
                <w:sz w:val="24"/>
                <w:szCs w:val="24"/>
              </w:rPr>
            </w:pPr>
          </w:p>
        </w:tc>
      </w:tr>
    </w:tbl>
    <w:p w14:paraId="7057A68E">
      <w:pPr>
        <w:ind w:firstLine="480"/>
        <w:outlineLvl w:val="9"/>
        <w:rPr>
          <w:rFonts w:cs="宋体" w:asciiTheme="minorEastAsia" w:hAnsiTheme="minorEastAsia" w:eastAsiaTheme="minorEastAsia"/>
          <w:color w:val="auto"/>
          <w:sz w:val="24"/>
          <w:szCs w:val="24"/>
        </w:rPr>
      </w:pPr>
    </w:p>
    <w:p w14:paraId="3B1A5C34">
      <w:pPr>
        <w:ind w:firstLine="480"/>
        <w:outlineLvl w:val="9"/>
        <w:rPr>
          <w:rFonts w:cs="宋体" w:asciiTheme="minorEastAsia" w:hAnsiTheme="minorEastAsia" w:eastAsiaTheme="minorEastAsia"/>
          <w:color w:val="auto"/>
          <w:sz w:val="24"/>
          <w:szCs w:val="24"/>
        </w:rPr>
      </w:pPr>
    </w:p>
    <w:p w14:paraId="70EEE242">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法定代表人或授权代表签字：                          日期：   年   月   日</w:t>
      </w:r>
    </w:p>
    <w:p w14:paraId="08AB8D65">
      <w:pPr>
        <w:spacing w:line="360" w:lineRule="auto"/>
        <w:ind w:firstLine="480"/>
        <w:outlineLvl w:val="9"/>
        <w:rPr>
          <w:rFonts w:cs="宋体" w:asciiTheme="minorEastAsia" w:hAnsiTheme="minorEastAsia" w:eastAsiaTheme="minorEastAsia"/>
          <w:color w:val="auto"/>
          <w:sz w:val="24"/>
          <w:szCs w:val="24"/>
        </w:rPr>
      </w:pPr>
    </w:p>
    <w:p w14:paraId="48E168AF">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w:t>
      </w:r>
    </w:p>
    <w:p w14:paraId="3E4D39EF">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1.</w:t>
      </w:r>
      <w:r>
        <w:rPr>
          <w:rFonts w:hint="eastAsia" w:cs="宋体" w:asciiTheme="minorEastAsia" w:hAnsiTheme="minorEastAsia" w:eastAsiaTheme="minorEastAsia"/>
          <w:color w:val="auto"/>
          <w:sz w:val="24"/>
          <w:szCs w:val="24"/>
        </w:rPr>
        <w:t>开标一览表中的内容应与投标函内容一致，否则评标时一律按开标一览表中内容为准，开标一览表中必须盖章或签字。</w:t>
      </w:r>
    </w:p>
    <w:p w14:paraId="561271E9">
      <w:pPr>
        <w:spacing w:line="360" w:lineRule="auto"/>
        <w:ind w:firstLine="480"/>
        <w:outlineLvl w:val="9"/>
        <w:rPr>
          <w:rFonts w:asciiTheme="minorEastAsia" w:hAnsiTheme="minorEastAsia" w:eastAsiaTheme="minorEastAsia"/>
          <w:color w:val="auto"/>
        </w:rPr>
      </w:pPr>
      <w:r>
        <w:rPr>
          <w:rFonts w:hint="eastAsia" w:cs="宋体" w:asciiTheme="minorEastAsia" w:hAnsiTheme="minorEastAsia" w:eastAsiaTheme="minorEastAsia"/>
          <w:color w:val="auto"/>
          <w:sz w:val="24"/>
          <w:szCs w:val="24"/>
          <w:lang w:eastAsia="zh-CN"/>
        </w:rPr>
        <w:t>2.</w:t>
      </w:r>
      <w:r>
        <w:rPr>
          <w:rFonts w:hint="eastAsia" w:cs="宋体" w:asciiTheme="minorEastAsia" w:hAnsiTheme="minorEastAsia" w:eastAsiaTheme="minorEastAsia"/>
          <w:color w:val="auto"/>
          <w:sz w:val="24"/>
          <w:szCs w:val="24"/>
        </w:rPr>
        <w:t>投标报价不得超过最高限价，否则按无效标处理。</w:t>
      </w:r>
      <w:r>
        <w:rPr>
          <w:rFonts w:hint="eastAsia" w:cs="宋体" w:asciiTheme="minorEastAsia" w:hAnsiTheme="minorEastAsia" w:eastAsiaTheme="minorEastAsia"/>
          <w:color w:val="auto"/>
          <w:sz w:val="24"/>
          <w:szCs w:val="24"/>
          <w:lang w:val="en-US" w:eastAsia="zh-CN"/>
        </w:rPr>
        <w:t>折扣</w:t>
      </w:r>
      <w:r>
        <w:rPr>
          <w:rFonts w:hint="eastAsia" w:cs="宋体" w:asciiTheme="minorEastAsia" w:hAnsiTheme="minorEastAsia" w:eastAsiaTheme="minorEastAsia"/>
          <w:color w:val="auto"/>
          <w:sz w:val="24"/>
          <w:szCs w:val="24"/>
        </w:rPr>
        <w:t>率精确到小数点后2位。</w:t>
      </w:r>
    </w:p>
    <w:p w14:paraId="0BB256D1">
      <w:pPr>
        <w:outlineLvl w:val="9"/>
        <w:rPr>
          <w:rFonts w:asciiTheme="minorEastAsia" w:hAnsiTheme="minorEastAsia" w:eastAsiaTheme="minorEastAsia"/>
          <w:color w:val="auto"/>
        </w:rPr>
      </w:pPr>
    </w:p>
    <w:p w14:paraId="67F9FCEA">
      <w:pPr>
        <w:outlineLvl w:val="9"/>
        <w:rPr>
          <w:rFonts w:asciiTheme="minorEastAsia" w:hAnsiTheme="minorEastAsia" w:eastAsiaTheme="minorEastAsia"/>
          <w:color w:val="auto"/>
        </w:rPr>
      </w:pPr>
    </w:p>
    <w:p w14:paraId="326A915B">
      <w:pPr>
        <w:outlineLvl w:val="9"/>
        <w:rPr>
          <w:rFonts w:asciiTheme="minorEastAsia" w:hAnsiTheme="minorEastAsia" w:eastAsiaTheme="minorEastAsia"/>
          <w:color w:val="auto"/>
        </w:rPr>
      </w:pPr>
    </w:p>
    <w:p w14:paraId="718DF37E">
      <w:pPr>
        <w:outlineLvl w:val="9"/>
        <w:rPr>
          <w:rFonts w:asciiTheme="minorEastAsia" w:hAnsiTheme="minorEastAsia" w:eastAsiaTheme="minorEastAsia"/>
          <w:color w:val="auto"/>
        </w:rPr>
      </w:pPr>
    </w:p>
    <w:p w14:paraId="77F6E43D">
      <w:pPr>
        <w:outlineLvl w:val="9"/>
        <w:rPr>
          <w:rFonts w:asciiTheme="minorEastAsia" w:hAnsiTheme="minorEastAsia" w:eastAsiaTheme="minorEastAsia"/>
          <w:color w:val="auto"/>
        </w:rPr>
      </w:pPr>
    </w:p>
    <w:p w14:paraId="505EC85B">
      <w:pPr>
        <w:widowControl/>
        <w:ind w:firstLine="0"/>
        <w:outlineLvl w:val="9"/>
        <w:rPr>
          <w:rFonts w:asciiTheme="minorEastAsia" w:hAnsiTheme="minorEastAsia" w:eastAsiaTheme="minorEastAsia"/>
          <w:color w:val="auto"/>
        </w:rPr>
      </w:pPr>
      <w:r>
        <w:rPr>
          <w:rFonts w:cs="黑体" w:asciiTheme="minorEastAsia" w:hAnsiTheme="minorEastAsia" w:eastAsiaTheme="minorEastAsia"/>
          <w:color w:val="auto"/>
        </w:rPr>
        <w:br w:type="page" w:clear="all"/>
      </w:r>
    </w:p>
    <w:p w14:paraId="76123126">
      <w:pPr>
        <w:rPr>
          <w:rFonts w:ascii="宋体" w:hAnsi="宋体" w:cs="宋体"/>
          <w:b/>
          <w:bCs/>
          <w:color w:val="auto"/>
          <w:sz w:val="28"/>
          <w:szCs w:val="28"/>
        </w:rPr>
      </w:pPr>
      <w:r>
        <w:rPr>
          <w:rFonts w:hint="eastAsia" w:ascii="宋体" w:hAnsi="宋体" w:cs="宋体"/>
          <w:b/>
          <w:bCs/>
          <w:color w:val="auto"/>
          <w:sz w:val="28"/>
          <w:szCs w:val="28"/>
        </w:rPr>
        <w:t>（三）承诺书（格式）</w:t>
      </w:r>
    </w:p>
    <w:p w14:paraId="181CFC70">
      <w:pPr>
        <w:outlineLvl w:val="9"/>
        <w:rPr>
          <w:rFonts w:asciiTheme="minorEastAsia" w:hAnsiTheme="minorEastAsia" w:eastAsiaTheme="minorEastAsia"/>
          <w:color w:val="auto"/>
        </w:rPr>
      </w:pPr>
    </w:p>
    <w:p w14:paraId="15A225F9">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承诺书一</w:t>
      </w:r>
    </w:p>
    <w:p w14:paraId="6636AD20">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（投标供应商名称）在此承诺：</w:t>
      </w:r>
    </w:p>
    <w:p w14:paraId="478EE772">
      <w:pPr>
        <w:spacing w:line="360" w:lineRule="auto"/>
        <w:ind w:firstLine="480"/>
        <w:outlineLvl w:val="9"/>
        <w:rPr>
          <w:rFonts w:cs="宋体" w:asciiTheme="minorEastAsia" w:hAnsiTheme="minorEastAsia" w:eastAsiaTheme="minorEastAsia"/>
          <w:color w:val="auto"/>
          <w:sz w:val="24"/>
          <w:szCs w:val="24"/>
        </w:rPr>
      </w:pPr>
    </w:p>
    <w:p w14:paraId="27139EA7">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我公司</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单位</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愿针对此次</w:t>
      </w:r>
      <w:r>
        <w:rPr>
          <w:rFonts w:hint="eastAsia" w:cs="宋体" w:asciiTheme="minorEastAsia" w:hAnsiTheme="minorEastAsia" w:eastAsiaTheme="minorEastAsia"/>
          <w:color w:val="auto"/>
          <w:sz w:val="24"/>
          <w:szCs w:val="24"/>
          <w:u w:val="single"/>
        </w:rPr>
        <w:t xml:space="preserve">              （项目名称）</w:t>
      </w:r>
      <w:r>
        <w:rPr>
          <w:rFonts w:hint="eastAsia" w:cs="宋体" w:asciiTheme="minorEastAsia" w:hAnsiTheme="minorEastAsia" w:eastAsiaTheme="minorEastAsia"/>
          <w:color w:val="auto"/>
          <w:sz w:val="24"/>
          <w:szCs w:val="24"/>
        </w:rPr>
        <w:t>进行投标。</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我公司符合《中华人民共和国政府采购法》第二十二条的规定，在此郑重承诺具备以下条件：</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一</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具有独立承担民事责任的能力；</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二</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具有良好的商业信誉和健全的财务会计制度；</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三</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具有履行合同所必需的设备和专业技术能力；</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四</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有依法缴纳税收和社会保障资金的良好记录；</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五</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近三年内，在经营活动中没有重大违法记录；</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六</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投标文件中所有关于投标资格的文件、证明、陈述均是真实的、准确的。</w:t>
      </w:r>
      <w:r>
        <w:rPr>
          <w:rFonts w:hint="eastAsia" w:cs="宋体" w:asciiTheme="minorEastAsia" w:hAnsiTheme="minorEastAsia" w:eastAsiaTheme="minorEastAsia"/>
          <w:color w:val="auto"/>
          <w:sz w:val="24"/>
          <w:szCs w:val="24"/>
        </w:rPr>
        <w:br w:type="textWrapping"/>
      </w:r>
      <w:r>
        <w:rPr>
          <w:rFonts w:hint="eastAsia" w:cs="宋体" w:asciiTheme="minorEastAsia" w:hAnsiTheme="minorEastAsia" w:eastAsiaTheme="minorEastAsia"/>
          <w:color w:val="auto"/>
          <w:sz w:val="24"/>
          <w:szCs w:val="24"/>
        </w:rPr>
        <w:t>若有违背，我公司</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单位</w:t>
      </w:r>
      <w:r>
        <w:rPr>
          <w:rFonts w:hint="eastAsia" w:cs="宋体" w:asciiTheme="minorEastAsia" w:hAnsiTheme="minorEastAsia" w:eastAsiaTheme="minorEastAsia"/>
          <w:color w:val="auto"/>
          <w:sz w:val="24"/>
          <w:szCs w:val="24"/>
          <w:lang w:eastAsia="zh-CN"/>
        </w:rPr>
        <w:t>）</w:t>
      </w:r>
      <w:r>
        <w:rPr>
          <w:rFonts w:hint="eastAsia" w:cs="宋体" w:asciiTheme="minorEastAsia" w:hAnsiTheme="minorEastAsia" w:eastAsiaTheme="minorEastAsia"/>
          <w:color w:val="auto"/>
          <w:sz w:val="24"/>
          <w:szCs w:val="24"/>
        </w:rPr>
        <w:t>愿意承担由此而产生的一切后果。</w:t>
      </w:r>
    </w:p>
    <w:p w14:paraId="596032C6">
      <w:pPr>
        <w:spacing w:line="360" w:lineRule="auto"/>
        <w:ind w:firstLine="480"/>
        <w:outlineLvl w:val="9"/>
        <w:rPr>
          <w:rFonts w:cs="宋体" w:asciiTheme="minorEastAsia" w:hAnsiTheme="minorEastAsia" w:eastAsiaTheme="minorEastAsia"/>
          <w:color w:val="auto"/>
          <w:sz w:val="24"/>
          <w:szCs w:val="24"/>
        </w:rPr>
      </w:pPr>
    </w:p>
    <w:p w14:paraId="0FE0B91B">
      <w:pPr>
        <w:spacing w:line="360" w:lineRule="auto"/>
        <w:ind w:firstLine="480"/>
        <w:outlineLvl w:val="9"/>
        <w:rPr>
          <w:rFonts w:cs="宋体" w:asciiTheme="minorEastAsia" w:hAnsiTheme="minorEastAsia" w:eastAsiaTheme="minorEastAsia"/>
          <w:color w:val="auto"/>
          <w:sz w:val="24"/>
          <w:szCs w:val="24"/>
        </w:rPr>
      </w:pPr>
    </w:p>
    <w:p w14:paraId="24F532D6">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投标供应商（盖章）：</w:t>
      </w:r>
    </w:p>
    <w:p w14:paraId="7928DB94">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法定代表人或法定代表人授权代表签字或盖章：</w:t>
      </w:r>
    </w:p>
    <w:p w14:paraId="6A6410E6">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65731149">
      <w:pPr>
        <w:pStyle w:val="60"/>
        <w:rPr>
          <w:rFonts w:eastAsiaTheme="minorEastAsia"/>
          <w:color w:val="auto"/>
        </w:rPr>
      </w:pPr>
    </w:p>
    <w:p w14:paraId="5F75BAB8">
      <w:pPr>
        <w:ind w:firstLine="480"/>
        <w:jc w:val="center"/>
        <w:outlineLvl w:val="9"/>
        <w:rPr>
          <w:rFonts w:asciiTheme="minorEastAsia" w:hAnsiTheme="minorEastAsia" w:eastAsiaTheme="minorEastAsia"/>
          <w:color w:val="auto"/>
          <w:sz w:val="32"/>
          <w:szCs w:val="32"/>
        </w:rPr>
      </w:pPr>
      <w:r>
        <w:rPr>
          <w:rFonts w:hint="eastAsia" w:asciiTheme="minorEastAsia" w:hAnsiTheme="minorEastAsia" w:eastAsiaTheme="minorEastAsia"/>
          <w:bCs/>
          <w:color w:val="auto"/>
          <w:sz w:val="24"/>
        </w:rPr>
        <w:br w:type="page" w:clear="all"/>
      </w:r>
      <w:r>
        <w:rPr>
          <w:rFonts w:hint="eastAsia" w:ascii="宋体" w:hAnsi="宋体" w:cs="宋体"/>
          <w:b/>
          <w:bCs/>
          <w:color w:val="auto"/>
          <w:sz w:val="28"/>
          <w:szCs w:val="28"/>
        </w:rPr>
        <w:t>承诺书二</w:t>
      </w:r>
    </w:p>
    <w:p w14:paraId="5DDCF4F1">
      <w:pPr>
        <w:outlineLvl w:val="9"/>
        <w:rPr>
          <w:rFonts w:asciiTheme="minorEastAsia" w:hAnsiTheme="minorEastAsia" w:eastAsiaTheme="minorEastAsia"/>
          <w:color w:val="auto"/>
        </w:rPr>
      </w:pPr>
    </w:p>
    <w:p w14:paraId="1E18985C">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致：</w:t>
      </w:r>
      <w:r>
        <w:rPr>
          <w:rFonts w:hint="eastAsia" w:cs="宋体" w:asciiTheme="minorEastAsia" w:hAnsiTheme="minorEastAsia" w:eastAsiaTheme="minorEastAsia"/>
          <w:color w:val="auto"/>
          <w:sz w:val="24"/>
          <w:szCs w:val="24"/>
          <w:u w:val="single"/>
        </w:rPr>
        <w:t xml:space="preserve">      （采购人名称）     </w:t>
      </w:r>
      <w:r>
        <w:rPr>
          <w:rFonts w:hint="eastAsia" w:cs="宋体" w:asciiTheme="minorEastAsia" w:hAnsiTheme="minorEastAsia" w:eastAsiaTheme="minorEastAsia"/>
          <w:color w:val="auto"/>
          <w:sz w:val="24"/>
          <w:szCs w:val="24"/>
        </w:rPr>
        <w:t xml:space="preserve"> </w:t>
      </w:r>
    </w:p>
    <w:p w14:paraId="1412BB41">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cs="宋体" w:asciiTheme="minorEastAsia" w:hAnsiTheme="minorEastAsia" w:eastAsiaTheme="minorEastAsia"/>
          <w:color w:val="auto"/>
          <w:sz w:val="24"/>
          <w:szCs w:val="24"/>
          <w:lang w:eastAsia="zh-CN"/>
        </w:rPr>
        <w:t>作出</w:t>
      </w:r>
      <w:r>
        <w:rPr>
          <w:rFonts w:hint="eastAsia" w:cs="宋体" w:asciiTheme="minorEastAsia" w:hAnsiTheme="minorEastAsia" w:eastAsiaTheme="minorEastAsia"/>
          <w:color w:val="auto"/>
          <w:sz w:val="24"/>
          <w:szCs w:val="24"/>
        </w:rPr>
        <w:t>的任何处理。</w:t>
      </w:r>
    </w:p>
    <w:p w14:paraId="25C94685">
      <w:pPr>
        <w:spacing w:line="360" w:lineRule="auto"/>
        <w:ind w:firstLine="480"/>
        <w:outlineLvl w:val="9"/>
        <w:rPr>
          <w:rFonts w:cs="宋体" w:asciiTheme="minorEastAsia" w:hAnsiTheme="minorEastAsia" w:eastAsiaTheme="minorEastAsia"/>
          <w:color w:val="auto"/>
          <w:sz w:val="24"/>
          <w:szCs w:val="24"/>
        </w:rPr>
      </w:pPr>
    </w:p>
    <w:p w14:paraId="7E08B889">
      <w:pPr>
        <w:spacing w:line="360" w:lineRule="auto"/>
        <w:ind w:firstLine="480"/>
        <w:outlineLvl w:val="9"/>
        <w:rPr>
          <w:rFonts w:cs="宋体" w:asciiTheme="minorEastAsia" w:hAnsiTheme="minorEastAsia" w:eastAsiaTheme="minorEastAsia"/>
          <w:color w:val="auto"/>
          <w:sz w:val="24"/>
          <w:szCs w:val="24"/>
        </w:rPr>
      </w:pPr>
    </w:p>
    <w:p w14:paraId="5EC05044">
      <w:pPr>
        <w:spacing w:line="360" w:lineRule="auto"/>
        <w:ind w:firstLine="480"/>
        <w:outlineLvl w:val="9"/>
        <w:rPr>
          <w:rFonts w:cs="宋体" w:asciiTheme="minorEastAsia" w:hAnsiTheme="minorEastAsia" w:eastAsiaTheme="minorEastAsia"/>
          <w:color w:val="auto"/>
          <w:sz w:val="24"/>
          <w:szCs w:val="24"/>
        </w:rPr>
      </w:pPr>
    </w:p>
    <w:p w14:paraId="4D6871D2">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投标供应商（盖章）：</w:t>
      </w:r>
    </w:p>
    <w:p w14:paraId="3E983A15">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法定代表人或法定代表人授权代表签字或盖章：</w:t>
      </w:r>
    </w:p>
    <w:p w14:paraId="720CCAB8">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7FA29338">
      <w:pPr>
        <w:outlineLvl w:val="9"/>
        <w:rPr>
          <w:rFonts w:asciiTheme="minorEastAsia" w:hAnsiTheme="minorEastAsia" w:eastAsiaTheme="minorEastAsia"/>
          <w:color w:val="auto"/>
        </w:rPr>
      </w:pPr>
    </w:p>
    <w:p w14:paraId="7D5B65CE">
      <w:pPr>
        <w:outlineLvl w:val="9"/>
        <w:rPr>
          <w:rFonts w:asciiTheme="minorEastAsia" w:hAnsiTheme="minorEastAsia" w:eastAsiaTheme="minorEastAsia"/>
          <w:color w:val="auto"/>
        </w:rPr>
      </w:pPr>
    </w:p>
    <w:p w14:paraId="1454779C">
      <w:pPr>
        <w:outlineLvl w:val="9"/>
        <w:rPr>
          <w:rFonts w:asciiTheme="minorEastAsia" w:hAnsiTheme="minorEastAsia" w:eastAsiaTheme="minorEastAsia"/>
          <w:color w:val="auto"/>
        </w:rPr>
      </w:pPr>
      <w:r>
        <w:rPr>
          <w:rFonts w:asciiTheme="minorEastAsia" w:hAnsiTheme="minorEastAsia" w:eastAsiaTheme="minorEastAsia"/>
          <w:color w:val="auto"/>
        </w:rPr>
        <w:br w:type="page" w:clear="all"/>
      </w:r>
    </w:p>
    <w:p w14:paraId="6D907125">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承诺书三、廉洁承诺书</w:t>
      </w:r>
    </w:p>
    <w:p w14:paraId="7A9419F4">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为了积极配合贵单位的招标工作，有效遏制不公平竞争和违规违纪问题的发生，确保招标工作的公平、公正、公开，我们保证认真贯彻《</w:t>
      </w:r>
      <w:r>
        <w:rPr>
          <w:rFonts w:hint="eastAsia" w:cs="宋体" w:asciiTheme="minorEastAsia" w:hAnsiTheme="minorEastAsia" w:eastAsiaTheme="minorEastAsia"/>
          <w:color w:val="auto"/>
          <w:sz w:val="24"/>
          <w:szCs w:val="24"/>
          <w:lang w:val="en-US" w:eastAsia="zh-CN"/>
        </w:rPr>
        <w:t>中华人民共和国</w:t>
      </w:r>
      <w:r>
        <w:rPr>
          <w:rFonts w:hint="eastAsia" w:cs="宋体" w:asciiTheme="minorEastAsia" w:hAnsiTheme="minorEastAsia" w:eastAsiaTheme="minorEastAsia"/>
          <w:color w:val="auto"/>
          <w:sz w:val="24"/>
          <w:szCs w:val="24"/>
        </w:rPr>
        <w:t>招</w:t>
      </w:r>
      <w:r>
        <w:rPr>
          <w:rFonts w:hint="eastAsia" w:cs="宋体" w:asciiTheme="minorEastAsia" w:hAnsiTheme="minorEastAsia" w:eastAsiaTheme="minorEastAsia"/>
          <w:color w:val="auto"/>
          <w:sz w:val="24"/>
          <w:szCs w:val="24"/>
          <w:lang w:val="en-US" w:eastAsia="zh-CN"/>
        </w:rPr>
        <w:t>标</w:t>
      </w:r>
      <w:r>
        <w:rPr>
          <w:rFonts w:hint="eastAsia" w:cs="宋体" w:asciiTheme="minorEastAsia" w:hAnsiTheme="minorEastAsia" w:eastAsiaTheme="minorEastAsia"/>
          <w:color w:val="auto"/>
          <w:sz w:val="24"/>
          <w:szCs w:val="24"/>
        </w:rPr>
        <w:t>投标法》等相关规定以及相关廉洁要求，特向贵单位承诺如下事项：</w:t>
      </w:r>
    </w:p>
    <w:p w14:paraId="45C4CE6D">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1.</w:t>
      </w:r>
      <w:r>
        <w:rPr>
          <w:rFonts w:hint="eastAsia" w:cs="宋体" w:asciiTheme="minorEastAsia" w:hAnsiTheme="minorEastAsia" w:eastAsiaTheme="minorEastAsia"/>
          <w:color w:val="auto"/>
          <w:sz w:val="24"/>
          <w:szCs w:val="24"/>
        </w:rPr>
        <w:t>自觉遵守国家法律法规及有关廉政建设制度。</w:t>
      </w:r>
    </w:p>
    <w:p w14:paraId="07875F36">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2.</w:t>
      </w:r>
      <w:r>
        <w:rPr>
          <w:rFonts w:hint="eastAsia" w:cs="宋体" w:asciiTheme="minorEastAsia" w:hAnsiTheme="minorEastAsia" w:eastAsiaTheme="minorEastAsia"/>
          <w:color w:val="auto"/>
          <w:sz w:val="24"/>
          <w:szCs w:val="24"/>
        </w:rPr>
        <w:t>主动了解贵单位招投标纪律，积极配合贵单位执行招投标廉政建设的有关规定。</w:t>
      </w:r>
    </w:p>
    <w:p w14:paraId="0535E5A2">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3.</w:t>
      </w:r>
      <w:r>
        <w:rPr>
          <w:rFonts w:hint="eastAsia" w:cs="宋体" w:asciiTheme="minorEastAsia" w:hAnsiTheme="minorEastAsia" w:eastAsiaTheme="minorEastAsia"/>
          <w:color w:val="auto"/>
          <w:sz w:val="24"/>
          <w:szCs w:val="24"/>
        </w:rPr>
        <w:t>不使用不正当手段妨碍、排挤其他投标供应商或串通投标。</w:t>
      </w:r>
    </w:p>
    <w:p w14:paraId="1AE7C43D">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4.</w:t>
      </w:r>
      <w:r>
        <w:rPr>
          <w:rFonts w:hint="eastAsia" w:cs="宋体" w:asciiTheme="minorEastAsia" w:hAnsiTheme="minorEastAsia" w:eastAsiaTheme="minorEastAsia"/>
          <w:color w:val="auto"/>
          <w:sz w:val="24"/>
          <w:szCs w:val="24"/>
        </w:rPr>
        <w:t>按照招标文件规定的方式进行投标，不隐瞒本单位投标资质的真实情况，投标资质符合规定。</w:t>
      </w:r>
    </w:p>
    <w:p w14:paraId="6C02988E">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5.</w:t>
      </w:r>
      <w:r>
        <w:rPr>
          <w:rFonts w:hint="eastAsia" w:cs="宋体" w:asciiTheme="minorEastAsia" w:hAnsiTheme="minorEastAsia" w:eastAsiaTheme="minorEastAsia"/>
          <w:color w:val="auto"/>
          <w:sz w:val="24"/>
          <w:szCs w:val="24"/>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BA27771">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6.</w:t>
      </w:r>
      <w:r>
        <w:rPr>
          <w:rFonts w:hint="eastAsia" w:cs="宋体" w:asciiTheme="minorEastAsia" w:hAnsiTheme="minorEastAsia" w:eastAsiaTheme="minorEastAsia"/>
          <w:color w:val="auto"/>
          <w:sz w:val="24"/>
          <w:szCs w:val="24"/>
        </w:rPr>
        <w:t>不向设计招标的单位及个人购置或提供通讯工具、交通工具和高档办公用品等。</w:t>
      </w:r>
    </w:p>
    <w:p w14:paraId="094A82A5">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7.</w:t>
      </w:r>
      <w:r>
        <w:rPr>
          <w:rFonts w:hint="eastAsia" w:cs="宋体" w:asciiTheme="minorEastAsia" w:hAnsiTheme="minorEastAsia" w:eastAsiaTheme="minorEastAsia"/>
          <w:color w:val="auto"/>
          <w:sz w:val="24"/>
          <w:szCs w:val="24"/>
        </w:rPr>
        <w:t>不向涉及招标的单位及个人的配偶、子女、亲属分包此次招标项目。</w:t>
      </w:r>
    </w:p>
    <w:p w14:paraId="18965EE5">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8.</w:t>
      </w:r>
      <w:r>
        <w:rPr>
          <w:rFonts w:hint="eastAsia" w:cs="宋体" w:asciiTheme="minorEastAsia" w:hAnsiTheme="minorEastAsia" w:eastAsiaTheme="minorEastAsia"/>
          <w:color w:val="auto"/>
          <w:sz w:val="24"/>
          <w:szCs w:val="24"/>
        </w:rPr>
        <w:t>不向涉及招标的单位及个人支付好处费、介绍费。</w:t>
      </w:r>
    </w:p>
    <w:p w14:paraId="14776C83">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9.</w:t>
      </w:r>
      <w:r>
        <w:rPr>
          <w:rFonts w:hint="eastAsia" w:cs="宋体" w:asciiTheme="minorEastAsia" w:hAnsiTheme="minorEastAsia" w:eastAsiaTheme="minorEastAsia"/>
          <w:color w:val="auto"/>
          <w:sz w:val="24"/>
          <w:szCs w:val="24"/>
        </w:rPr>
        <w:t>一旦发现相关人员在招标过程中有索要财物等不廉洁行为，坚决予以抵制，并及时向贵单位纪检监察室举报。</w:t>
      </w:r>
    </w:p>
    <w:p w14:paraId="4FA49E1D">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我们若违反上述承诺，我单位自愿放弃投标资格并接受其他任何形式的处理。</w:t>
      </w:r>
    </w:p>
    <w:p w14:paraId="5079834F">
      <w:pPr>
        <w:spacing w:line="360" w:lineRule="auto"/>
        <w:ind w:firstLine="480"/>
        <w:outlineLvl w:val="9"/>
        <w:rPr>
          <w:rFonts w:cs="宋体" w:asciiTheme="minorEastAsia" w:hAnsiTheme="minorEastAsia" w:eastAsiaTheme="minorEastAsia"/>
          <w:color w:val="auto"/>
          <w:sz w:val="24"/>
          <w:szCs w:val="24"/>
        </w:rPr>
      </w:pPr>
    </w:p>
    <w:p w14:paraId="5A5CC68B">
      <w:pPr>
        <w:spacing w:line="360" w:lineRule="auto"/>
        <w:ind w:firstLine="480"/>
        <w:outlineLvl w:val="9"/>
        <w:rPr>
          <w:rFonts w:cs="宋体" w:asciiTheme="minorEastAsia" w:hAnsiTheme="minorEastAsia" w:eastAsiaTheme="minorEastAsia"/>
          <w:color w:val="auto"/>
          <w:sz w:val="24"/>
          <w:szCs w:val="24"/>
        </w:rPr>
      </w:pPr>
    </w:p>
    <w:p w14:paraId="29EB1C78">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投标供应商（盖章）：</w:t>
      </w:r>
    </w:p>
    <w:p w14:paraId="41D54A7B">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法定代表人或法定代表人授权代表签字或盖章：</w:t>
      </w:r>
    </w:p>
    <w:p w14:paraId="3DC5EEDB">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0A08E2D2">
      <w:pPr>
        <w:spacing w:line="360" w:lineRule="auto"/>
        <w:ind w:firstLine="480"/>
        <w:outlineLvl w:val="9"/>
        <w:rPr>
          <w:rFonts w:cs="宋体" w:asciiTheme="minorEastAsia" w:hAnsiTheme="minorEastAsia" w:eastAsiaTheme="minorEastAsia"/>
          <w:color w:val="auto"/>
          <w:sz w:val="24"/>
          <w:szCs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0" w:footer="992" w:gutter="0"/>
          <w:cols w:space="0" w:num="1"/>
          <w:docGrid w:linePitch="360" w:charSpace="0"/>
        </w:sectPr>
      </w:pPr>
    </w:p>
    <w:p w14:paraId="1414DE2D">
      <w:pPr>
        <w:rPr>
          <w:rFonts w:ascii="宋体" w:hAnsi="宋体" w:cs="宋体"/>
          <w:b/>
          <w:bCs/>
          <w:color w:val="auto"/>
          <w:sz w:val="28"/>
          <w:szCs w:val="28"/>
        </w:rPr>
      </w:pPr>
      <w:r>
        <w:rPr>
          <w:rFonts w:hint="eastAsia" w:ascii="宋体" w:hAnsi="宋体" w:cs="宋体"/>
          <w:b/>
          <w:bCs/>
          <w:color w:val="auto"/>
          <w:sz w:val="28"/>
          <w:szCs w:val="28"/>
        </w:rPr>
        <w:t>（四）法定代表人授权委托书（格式）</w:t>
      </w:r>
    </w:p>
    <w:p w14:paraId="53ABE94E">
      <w:pPr>
        <w:outlineLvl w:val="9"/>
        <w:rPr>
          <w:rFonts w:asciiTheme="minorEastAsia" w:hAnsiTheme="minorEastAsia" w:eastAsiaTheme="minorEastAsia"/>
          <w:color w:val="auto"/>
        </w:rPr>
      </w:pPr>
    </w:p>
    <w:p w14:paraId="619D4CF9">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法定代表人授权委托书</w:t>
      </w:r>
    </w:p>
    <w:p w14:paraId="4DFAB3CB">
      <w:pPr>
        <w:spacing w:line="360" w:lineRule="auto"/>
        <w:jc w:val="center"/>
        <w:outlineLvl w:val="9"/>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rPr>
        <w:t>采购编号：</w:t>
      </w:r>
      <w:r>
        <w:rPr>
          <w:rFonts w:hint="eastAsia" w:asciiTheme="minorEastAsia" w:hAnsiTheme="minorEastAsia" w:eastAsiaTheme="minorEastAsia"/>
          <w:color w:val="auto"/>
          <w:sz w:val="24"/>
          <w:szCs w:val="24"/>
          <w:lang w:eastAsia="zh-CN"/>
        </w:rPr>
        <w:t>JSZC-320211-JSTY-G2026-0007</w:t>
      </w:r>
    </w:p>
    <w:p w14:paraId="3A7EB67B">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eastAsia="zh-CN"/>
        </w:rPr>
        <w:t>江苏天业工程咨询房地产估价有限责任公司</w:t>
      </w:r>
      <w:r>
        <w:rPr>
          <w:rFonts w:hint="eastAsia" w:asciiTheme="minorEastAsia" w:hAnsiTheme="minorEastAsia" w:eastAsiaTheme="minorEastAsia"/>
          <w:color w:val="auto"/>
          <w:sz w:val="24"/>
          <w:szCs w:val="24"/>
        </w:rPr>
        <w:t>：</w:t>
      </w:r>
    </w:p>
    <w:p w14:paraId="783AB861">
      <w:pPr>
        <w:spacing w:line="360" w:lineRule="auto"/>
        <w:outlineLvl w:val="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u w:val="single"/>
        </w:rPr>
        <w:t>（投标供应商名称）</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系中华人民共和国合法企业</w:t>
      </w:r>
    </w:p>
    <w:p w14:paraId="563205F7">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法定地址：</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特授权</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代表我公司（单位）全权办理针对本项目（采购编号：</w:t>
      </w:r>
      <w:r>
        <w:rPr>
          <w:rFonts w:hint="eastAsia" w:asciiTheme="minorEastAsia" w:hAnsiTheme="minorEastAsia" w:eastAsiaTheme="minorEastAsia"/>
          <w:color w:val="auto"/>
          <w:sz w:val="24"/>
          <w:szCs w:val="24"/>
          <w:lang w:eastAsia="zh-CN"/>
        </w:rPr>
        <w:t>JSZC-320211-JSTY-G2026-0007</w:t>
      </w:r>
      <w:r>
        <w:rPr>
          <w:rFonts w:hint="eastAsia" w:asciiTheme="minorEastAsia" w:hAnsiTheme="minorEastAsia" w:eastAsiaTheme="minorEastAsia"/>
          <w:color w:val="auto"/>
          <w:sz w:val="24"/>
          <w:szCs w:val="24"/>
        </w:rPr>
        <w:t>）的报价等具体工作，并签署全部有关文件、协议及合同。</w:t>
      </w:r>
    </w:p>
    <w:p w14:paraId="541B78BD">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我公司（单位）对被授权人的签名负全部责任。</w:t>
      </w:r>
    </w:p>
    <w:p w14:paraId="27B9F601">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在撤销授权的书面通知送达你处以前，本授权书一直有效，被授权人签署的所有文件（在授权书有效期内签署的）不因授权的撤销而失效。被授权人有（无）转委托权。</w:t>
      </w:r>
    </w:p>
    <w:p w14:paraId="24A6881A">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被授权人情况：</w:t>
      </w:r>
    </w:p>
    <w:p w14:paraId="208E0492">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姓名：</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性别：</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年龄：</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职务：</w:t>
      </w:r>
    </w:p>
    <w:p w14:paraId="3AC4F02F">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身份证号码：</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电话：</w:t>
      </w:r>
    </w:p>
    <w:p w14:paraId="122F2461">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通讯地址：</w:t>
      </w:r>
    </w:p>
    <w:p w14:paraId="20F16188">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被授权人签名：</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投标供应商（盖章）：</w:t>
      </w:r>
    </w:p>
    <w:p w14:paraId="1043B4AB">
      <w:pPr>
        <w:spacing w:line="360" w:lineRule="auto"/>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法定代表人（签字或盖章）：</w:t>
      </w:r>
    </w:p>
    <w:p w14:paraId="3C78055B">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年</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月</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日</w:t>
      </w:r>
    </w:p>
    <w:p w14:paraId="6AD58241">
      <w:pPr>
        <w:outlineLvl w:val="9"/>
        <w:rPr>
          <w:rFonts w:asciiTheme="minorEastAsia" w:hAnsiTheme="minorEastAsia" w:eastAsiaTheme="minorEastAsia"/>
          <w:color w:val="auto"/>
        </w:rPr>
      </w:pPr>
    </w:p>
    <w:tbl>
      <w:tblPr>
        <w:tblStyle w:val="45"/>
        <w:tblW w:w="90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6"/>
        <w:gridCol w:w="642"/>
        <w:gridCol w:w="4276"/>
      </w:tblGrid>
      <w:tr w14:paraId="70F8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trPr>
        <w:tc>
          <w:tcPr>
            <w:tcW w:w="4176" w:type="dxa"/>
            <w:noWrap w:val="0"/>
          </w:tcPr>
          <w:p w14:paraId="7DA2A58F">
            <w:pPr>
              <w:outlineLvl w:val="9"/>
              <w:rPr>
                <w:rFonts w:asciiTheme="minorEastAsia" w:hAnsiTheme="minorEastAsia" w:eastAsiaTheme="minorEastAsia"/>
                <w:color w:val="auto"/>
              </w:rPr>
            </w:pPr>
          </w:p>
          <w:p w14:paraId="57F6B701">
            <w:pPr>
              <w:outlineLvl w:val="9"/>
              <w:rPr>
                <w:rFonts w:asciiTheme="minorEastAsia" w:hAnsiTheme="minorEastAsia" w:eastAsiaTheme="minorEastAsia"/>
                <w:color w:val="auto"/>
              </w:rPr>
            </w:pPr>
          </w:p>
          <w:p w14:paraId="24857775">
            <w:pPr>
              <w:ind w:firstLine="0"/>
              <w:jc w:val="center"/>
              <w:outlineLvl w:val="9"/>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28"/>
                <w:szCs w:val="32"/>
              </w:rPr>
              <w:t>法定代表人身份证复印件正面</w:t>
            </w:r>
          </w:p>
        </w:tc>
        <w:tc>
          <w:tcPr>
            <w:tcW w:w="642" w:type="dxa"/>
            <w:tcBorders>
              <w:top w:val="nil"/>
              <w:bottom w:val="nil"/>
            </w:tcBorders>
            <w:noWrap w:val="0"/>
          </w:tcPr>
          <w:p w14:paraId="3DAF0989">
            <w:pPr>
              <w:outlineLvl w:val="9"/>
              <w:rPr>
                <w:rFonts w:asciiTheme="minorEastAsia" w:hAnsiTheme="minorEastAsia" w:eastAsiaTheme="minorEastAsia"/>
                <w:color w:val="auto"/>
              </w:rPr>
            </w:pPr>
          </w:p>
        </w:tc>
        <w:tc>
          <w:tcPr>
            <w:tcW w:w="4276" w:type="dxa"/>
            <w:noWrap w:val="0"/>
          </w:tcPr>
          <w:p w14:paraId="6C5EC764">
            <w:pPr>
              <w:outlineLvl w:val="9"/>
              <w:rPr>
                <w:rFonts w:asciiTheme="minorEastAsia" w:hAnsiTheme="minorEastAsia" w:eastAsiaTheme="minorEastAsia"/>
                <w:color w:val="auto"/>
              </w:rPr>
            </w:pPr>
          </w:p>
          <w:p w14:paraId="16ADF56C">
            <w:pPr>
              <w:outlineLvl w:val="9"/>
              <w:rPr>
                <w:rFonts w:asciiTheme="minorEastAsia" w:hAnsiTheme="minorEastAsia" w:eastAsiaTheme="minorEastAsia"/>
                <w:color w:val="auto"/>
              </w:rPr>
            </w:pPr>
          </w:p>
          <w:p w14:paraId="2FD38C30">
            <w:pPr>
              <w:ind w:firstLine="0"/>
              <w:jc w:val="center"/>
              <w:outlineLvl w:val="9"/>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28"/>
                <w:szCs w:val="32"/>
              </w:rPr>
              <w:t>法定代表人身份证复印件反面</w:t>
            </w:r>
          </w:p>
        </w:tc>
      </w:tr>
      <w:tr w14:paraId="41AA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trPr>
        <w:tc>
          <w:tcPr>
            <w:tcW w:w="4176" w:type="dxa"/>
            <w:noWrap w:val="0"/>
          </w:tcPr>
          <w:p w14:paraId="1C16DBDD">
            <w:pPr>
              <w:outlineLvl w:val="9"/>
              <w:rPr>
                <w:rFonts w:asciiTheme="minorEastAsia" w:hAnsiTheme="minorEastAsia" w:eastAsiaTheme="minorEastAsia"/>
                <w:color w:val="auto"/>
              </w:rPr>
            </w:pPr>
          </w:p>
          <w:p w14:paraId="2F5AB526">
            <w:pPr>
              <w:ind w:firstLine="0"/>
              <w:jc w:val="center"/>
              <w:outlineLvl w:val="9"/>
              <w:rPr>
                <w:rFonts w:asciiTheme="minorEastAsia" w:hAnsiTheme="minorEastAsia" w:eastAsiaTheme="minorEastAsia"/>
                <w:b/>
                <w:color w:val="auto"/>
                <w:sz w:val="28"/>
                <w:szCs w:val="32"/>
              </w:rPr>
            </w:pPr>
          </w:p>
          <w:p w14:paraId="0D9437B7">
            <w:pPr>
              <w:ind w:firstLine="0"/>
              <w:jc w:val="center"/>
              <w:outlineLvl w:val="9"/>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28"/>
                <w:szCs w:val="32"/>
              </w:rPr>
              <w:t>授权代表身份证复印件正面</w:t>
            </w:r>
          </w:p>
        </w:tc>
        <w:tc>
          <w:tcPr>
            <w:tcW w:w="642" w:type="dxa"/>
            <w:tcBorders>
              <w:top w:val="nil"/>
              <w:bottom w:val="nil"/>
            </w:tcBorders>
            <w:noWrap w:val="0"/>
          </w:tcPr>
          <w:p w14:paraId="2F598E65">
            <w:pPr>
              <w:outlineLvl w:val="9"/>
              <w:rPr>
                <w:rFonts w:asciiTheme="minorEastAsia" w:hAnsiTheme="minorEastAsia" w:eastAsiaTheme="minorEastAsia"/>
                <w:color w:val="auto"/>
              </w:rPr>
            </w:pPr>
          </w:p>
        </w:tc>
        <w:tc>
          <w:tcPr>
            <w:tcW w:w="4276" w:type="dxa"/>
            <w:noWrap w:val="0"/>
          </w:tcPr>
          <w:p w14:paraId="378FF116">
            <w:pPr>
              <w:outlineLvl w:val="9"/>
              <w:rPr>
                <w:rFonts w:asciiTheme="minorEastAsia" w:hAnsiTheme="minorEastAsia" w:eastAsiaTheme="minorEastAsia"/>
                <w:color w:val="auto"/>
              </w:rPr>
            </w:pPr>
          </w:p>
          <w:p w14:paraId="5513AEE4">
            <w:pPr>
              <w:ind w:firstLine="0"/>
              <w:jc w:val="center"/>
              <w:outlineLvl w:val="9"/>
              <w:rPr>
                <w:rFonts w:asciiTheme="minorEastAsia" w:hAnsiTheme="minorEastAsia" w:eastAsiaTheme="minorEastAsia"/>
                <w:b/>
                <w:color w:val="auto"/>
                <w:sz w:val="28"/>
                <w:szCs w:val="32"/>
              </w:rPr>
            </w:pPr>
          </w:p>
          <w:p w14:paraId="35DF669E">
            <w:pPr>
              <w:ind w:firstLine="0"/>
              <w:jc w:val="center"/>
              <w:outlineLvl w:val="9"/>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28"/>
                <w:szCs w:val="32"/>
              </w:rPr>
              <w:t>授权代表身份证复印件反面</w:t>
            </w:r>
          </w:p>
        </w:tc>
      </w:tr>
    </w:tbl>
    <w:p w14:paraId="6FE85CFA">
      <w:pPr>
        <w:rPr>
          <w:rFonts w:ascii="宋体" w:hAnsi="宋体" w:cs="宋体"/>
          <w:b/>
          <w:bCs/>
          <w:color w:val="auto"/>
          <w:sz w:val="28"/>
          <w:szCs w:val="28"/>
        </w:rPr>
      </w:pPr>
    </w:p>
    <w:p w14:paraId="6BD31396">
      <w:pPr>
        <w:rPr>
          <w:rFonts w:hint="eastAsia" w:ascii="宋体" w:hAnsi="宋体" w:cs="宋体"/>
          <w:b/>
          <w:bCs/>
          <w:color w:val="auto"/>
          <w:sz w:val="28"/>
          <w:szCs w:val="28"/>
          <w:highlight w:val="none"/>
        </w:rPr>
      </w:pPr>
      <w:r>
        <w:rPr>
          <w:rFonts w:hint="eastAsia" w:ascii="宋体" w:hAnsi="宋体" w:cs="宋体"/>
          <w:b/>
          <w:bCs/>
          <w:color w:val="auto"/>
          <w:sz w:val="28"/>
          <w:szCs w:val="28"/>
        </w:rPr>
        <w:t>（五）资格声明函（格式）</w:t>
      </w:r>
    </w:p>
    <w:p w14:paraId="0E422741">
      <w:pPr>
        <w:outlineLvl w:val="9"/>
        <w:rPr>
          <w:rFonts w:asciiTheme="minorEastAsia" w:hAnsiTheme="minorEastAsia" w:eastAsiaTheme="minorEastAsia"/>
          <w:color w:val="auto"/>
        </w:rPr>
      </w:pPr>
    </w:p>
    <w:p w14:paraId="78170351">
      <w:pPr>
        <w:spacing w:before="164" w:after="164"/>
        <w:jc w:val="center"/>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资格声明函</w:t>
      </w:r>
    </w:p>
    <w:p w14:paraId="12C04719">
      <w:pPr>
        <w:pStyle w:val="16"/>
        <w:spacing w:line="324" w:lineRule="auto"/>
        <w:rPr>
          <w:rFonts w:hint="eastAsia" w:ascii="宋体" w:hAnsi="宋体" w:eastAsia="宋体" w:cs="宋体"/>
          <w:sz w:val="24"/>
          <w:szCs w:val="24"/>
          <w:lang w:eastAsia="zh-CN"/>
        </w:rPr>
      </w:pPr>
    </w:p>
    <w:p w14:paraId="22194A0B">
      <w:pPr>
        <w:spacing w:before="78" w:line="219" w:lineRule="auto"/>
        <w:ind w:left="18"/>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招标人</w:t>
      </w:r>
      <w:r>
        <w:rPr>
          <w:rFonts w:hint="eastAsia" w:ascii="宋体" w:hAnsi="宋体" w:eastAsia="宋体" w:cs="宋体"/>
          <w:spacing w:val="-5"/>
          <w:sz w:val="24"/>
          <w:szCs w:val="24"/>
          <w:lang w:eastAsia="zh-CN"/>
        </w:rPr>
        <w:t>：</w:t>
      </w:r>
    </w:p>
    <w:p w14:paraId="3469CAF2">
      <w:pPr>
        <w:spacing w:before="61" w:line="218" w:lineRule="auto"/>
        <w:ind w:left="2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我公司（单位、联合体）针对本次项目</w:t>
      </w:r>
      <w:r>
        <w:rPr>
          <w:rFonts w:hint="eastAsia" w:ascii="宋体" w:hAnsi="宋体" w:eastAsia="宋体" w:cs="宋体"/>
          <w:spacing w:val="-1"/>
          <w:sz w:val="24"/>
          <w:szCs w:val="24"/>
          <w:u w:val="single"/>
          <w:lang w:val="en-US" w:eastAsia="zh-CN"/>
        </w:rPr>
        <w:t xml:space="preserve">          </w:t>
      </w:r>
      <w:r>
        <w:rPr>
          <w:rFonts w:hint="eastAsia" w:ascii="宋体" w:hAnsi="宋体" w:eastAsia="宋体" w:cs="宋体"/>
          <w:spacing w:val="-1"/>
          <w:sz w:val="24"/>
          <w:szCs w:val="24"/>
          <w:lang w:eastAsia="zh-CN"/>
        </w:rPr>
        <w:t>进行投标，</w:t>
      </w:r>
      <w:r>
        <w:rPr>
          <w:rFonts w:hint="eastAsia" w:ascii="宋体" w:hAnsi="宋体" w:cs="宋体"/>
          <w:spacing w:val="-1"/>
          <w:sz w:val="24"/>
          <w:szCs w:val="24"/>
          <w:lang w:eastAsia="zh-CN"/>
        </w:rPr>
        <w:t>并作</w:t>
      </w:r>
      <w:r>
        <w:rPr>
          <w:rFonts w:hint="eastAsia" w:ascii="宋体" w:hAnsi="宋体" w:eastAsia="宋体" w:cs="宋体"/>
          <w:spacing w:val="-1"/>
          <w:sz w:val="24"/>
          <w:szCs w:val="24"/>
          <w:lang w:eastAsia="zh-CN"/>
        </w:rPr>
        <w:t>如下声明</w:t>
      </w:r>
    </w:p>
    <w:p w14:paraId="3553CC6B">
      <w:pPr>
        <w:spacing w:before="61" w:line="257" w:lineRule="auto"/>
        <w:ind w:left="20" w:right="160" w:firstLine="15"/>
        <w:jc w:val="both"/>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1.我公司（单位、联合体）参加本次项目政府采购活动前三年内，在经营活动</w:t>
      </w:r>
      <w:r>
        <w:rPr>
          <w:rFonts w:hint="eastAsia" w:ascii="宋体" w:hAnsi="宋体" w:eastAsia="宋体" w:cs="宋体"/>
          <w:spacing w:val="6"/>
          <w:sz w:val="24"/>
          <w:szCs w:val="24"/>
          <w:lang w:eastAsia="zh-CN"/>
        </w:rPr>
        <w:t xml:space="preserve"> </w:t>
      </w:r>
      <w:r>
        <w:rPr>
          <w:rFonts w:hint="eastAsia" w:ascii="宋体" w:hAnsi="宋体" w:eastAsia="宋体" w:cs="宋体"/>
          <w:sz w:val="24"/>
          <w:szCs w:val="24"/>
          <w:lang w:eastAsia="zh-CN"/>
        </w:rPr>
        <w:t>中没有重大违法（因违法经营受到刑事处罚或者</w:t>
      </w:r>
      <w:r>
        <w:rPr>
          <w:rFonts w:hint="eastAsia" w:ascii="宋体" w:hAnsi="宋体" w:eastAsia="宋体" w:cs="宋体"/>
          <w:spacing w:val="-1"/>
          <w:sz w:val="24"/>
          <w:szCs w:val="24"/>
          <w:lang w:eastAsia="zh-CN"/>
        </w:rPr>
        <w:t>责令停产停业、吊销许可证或</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者执照、较大数额罚款等行政处罚）记录。</w:t>
      </w:r>
    </w:p>
    <w:p w14:paraId="60630A2A">
      <w:pPr>
        <w:spacing w:before="33" w:line="253" w:lineRule="auto"/>
        <w:ind w:left="21" w:right="160"/>
        <w:rPr>
          <w:rFonts w:hint="eastAsia" w:ascii="宋体" w:hAnsi="宋体" w:eastAsia="宋体" w:cs="宋体"/>
          <w:spacing w:val="-12"/>
          <w:sz w:val="24"/>
          <w:szCs w:val="24"/>
          <w:lang w:eastAsia="zh-CN"/>
        </w:rPr>
      </w:pPr>
      <w:r>
        <w:rPr>
          <w:rFonts w:hint="eastAsia" w:ascii="宋体" w:hAnsi="宋体" w:eastAsia="宋体" w:cs="宋体"/>
          <w:sz w:val="24"/>
          <w:szCs w:val="24"/>
          <w:lang w:eastAsia="zh-CN"/>
        </w:rPr>
        <w:t>2.本公司（单位、联合体）具备本次项目履行</w:t>
      </w:r>
      <w:r>
        <w:rPr>
          <w:rFonts w:hint="eastAsia" w:ascii="宋体" w:hAnsi="宋体" w:eastAsia="宋体" w:cs="宋体"/>
          <w:spacing w:val="-1"/>
          <w:sz w:val="24"/>
          <w:szCs w:val="24"/>
          <w:lang w:eastAsia="zh-CN"/>
        </w:rPr>
        <w:t>合同所必需的设备和专业技术能</w:t>
      </w:r>
      <w:r>
        <w:rPr>
          <w:rFonts w:hint="eastAsia" w:ascii="宋体" w:hAnsi="宋体" w:eastAsia="宋体" w:cs="宋体"/>
          <w:sz w:val="24"/>
          <w:szCs w:val="24"/>
          <w:lang w:eastAsia="zh-CN"/>
        </w:rPr>
        <w:t xml:space="preserve"> </w:t>
      </w:r>
      <w:r>
        <w:rPr>
          <w:rFonts w:hint="eastAsia" w:ascii="宋体" w:hAnsi="宋体" w:eastAsia="宋体" w:cs="宋体"/>
          <w:spacing w:val="-12"/>
          <w:sz w:val="24"/>
          <w:szCs w:val="24"/>
          <w:lang w:eastAsia="zh-CN"/>
        </w:rPr>
        <w:t>力。</w:t>
      </w:r>
    </w:p>
    <w:p w14:paraId="5792B1DB">
      <w:pPr>
        <w:spacing w:before="33" w:line="253" w:lineRule="auto"/>
        <w:ind w:left="21" w:right="160"/>
        <w:rPr>
          <w:rFonts w:hint="eastAsia" w:ascii="宋体" w:hAnsi="宋体" w:eastAsia="宋体" w:cs="宋体"/>
          <w:sz w:val="24"/>
          <w:szCs w:val="24"/>
          <w:lang w:eastAsia="zh-CN"/>
        </w:rPr>
      </w:pPr>
      <w:r>
        <w:rPr>
          <w:rFonts w:hint="eastAsia" w:ascii="宋体" w:hAnsi="宋体" w:eastAsia="宋体" w:cs="宋体"/>
          <w:sz w:val="24"/>
          <w:szCs w:val="24"/>
          <w:lang w:eastAsia="zh-CN"/>
        </w:rPr>
        <w:t>3.本公司（单位、联合体）无被“信用中国”网站（www.cr</w:t>
      </w:r>
      <w:r>
        <w:rPr>
          <w:rFonts w:hint="eastAsia" w:ascii="宋体" w:hAnsi="宋体" w:eastAsia="宋体" w:cs="宋体"/>
          <w:spacing w:val="-1"/>
          <w:sz w:val="24"/>
          <w:szCs w:val="24"/>
          <w:lang w:eastAsia="zh-CN"/>
        </w:rPr>
        <w:t>editchina.gov.cn</w:t>
      </w:r>
      <w:r>
        <w:rPr>
          <w:rFonts w:hint="eastAsia" w:ascii="宋体" w:hAnsi="宋体" w:eastAsia="宋体" w:cs="宋体"/>
          <w:sz w:val="24"/>
          <w:szCs w:val="24"/>
          <w:lang w:eastAsia="zh-CN"/>
        </w:rPr>
        <w:t xml:space="preserve">  </w:t>
      </w:r>
      <w:r>
        <w:rPr>
          <w:rFonts w:hint="eastAsia" w:ascii="宋体" w:hAnsi="宋体" w:cs="宋体"/>
          <w:sz w:val="24"/>
          <w:szCs w:val="24"/>
          <w:lang w:eastAsia="zh-CN"/>
        </w:rPr>
        <w:t>）</w:t>
      </w:r>
      <w:r>
        <w:rPr>
          <w:rFonts w:hint="eastAsia" w:ascii="宋体" w:hAnsi="宋体" w:eastAsia="宋体" w:cs="宋体"/>
          <w:sz w:val="24"/>
          <w:szCs w:val="24"/>
          <w:lang w:eastAsia="zh-CN"/>
        </w:rPr>
        <w:t>、 中国政府采购网</w:t>
      </w:r>
      <w:r>
        <w:rPr>
          <w:rFonts w:hint="eastAsia" w:ascii="宋体" w:hAnsi="宋体" w:cs="宋体"/>
          <w:sz w:val="24"/>
          <w:szCs w:val="24"/>
          <w:lang w:eastAsia="zh-CN"/>
        </w:rPr>
        <w:t>（</w:t>
      </w:r>
      <w:r>
        <w:rPr>
          <w:rFonts w:hint="eastAsia" w:ascii="宋体" w:hAnsi="宋体" w:eastAsia="宋体" w:cs="宋体"/>
          <w:sz w:val="24"/>
          <w:szCs w:val="24"/>
          <w:lang w:eastAsia="zh-CN"/>
        </w:rPr>
        <w:t>www.ccgp.gov.cn</w:t>
      </w:r>
      <w:r>
        <w:rPr>
          <w:rFonts w:hint="eastAsia" w:ascii="宋体" w:hAnsi="宋体" w:cs="宋体"/>
          <w:sz w:val="24"/>
          <w:szCs w:val="24"/>
          <w:lang w:eastAsia="zh-CN"/>
        </w:rPr>
        <w:t>）</w:t>
      </w:r>
      <w:r>
        <w:rPr>
          <w:rFonts w:hint="eastAsia" w:ascii="宋体" w:hAnsi="宋体" w:eastAsia="宋体" w:cs="宋体"/>
          <w:sz w:val="24"/>
          <w:szCs w:val="24"/>
          <w:lang w:eastAsia="zh-CN"/>
        </w:rPr>
        <w:t>列入失信被</w:t>
      </w:r>
      <w:r>
        <w:rPr>
          <w:rFonts w:hint="eastAsia" w:ascii="宋体" w:hAnsi="宋体" w:eastAsia="宋体" w:cs="宋体"/>
          <w:spacing w:val="-1"/>
          <w:sz w:val="24"/>
          <w:szCs w:val="24"/>
          <w:lang w:eastAsia="zh-CN"/>
        </w:rPr>
        <w:t>执行人、重大税收违法案件</w:t>
      </w:r>
      <w:r>
        <w:rPr>
          <w:rFonts w:hint="eastAsia" w:ascii="宋体" w:hAnsi="宋体" w:eastAsia="宋体" w:cs="宋体"/>
          <w:sz w:val="24"/>
          <w:szCs w:val="24"/>
          <w:lang w:eastAsia="zh-CN"/>
        </w:rPr>
        <w:t xml:space="preserve"> 当事人名单、政府采购严重失信行为记录名单及其</w:t>
      </w:r>
      <w:r>
        <w:rPr>
          <w:rFonts w:hint="eastAsia" w:ascii="宋体" w:hAnsi="宋体" w:eastAsia="宋体" w:cs="宋体"/>
          <w:spacing w:val="-1"/>
          <w:sz w:val="24"/>
          <w:szCs w:val="24"/>
          <w:lang w:eastAsia="zh-CN"/>
        </w:rPr>
        <w:t>他不符合《中华人民共和国政府采购法</w:t>
      </w:r>
      <w:r>
        <w:rPr>
          <w:rFonts w:hint="eastAsia" w:ascii="宋体" w:hAnsi="宋体" w:eastAsia="宋体" w:cs="宋体"/>
          <w:spacing w:val="-2"/>
          <w:sz w:val="24"/>
          <w:szCs w:val="24"/>
          <w:lang w:eastAsia="zh-CN"/>
        </w:rPr>
        <w:t>》第二十二条规定条件的信用记</w:t>
      </w:r>
      <w:r>
        <w:rPr>
          <w:rFonts w:hint="eastAsia" w:ascii="宋体" w:hAnsi="宋体" w:eastAsia="宋体" w:cs="宋体"/>
          <w:spacing w:val="-3"/>
          <w:sz w:val="24"/>
          <w:szCs w:val="24"/>
          <w:lang w:eastAsia="zh-CN"/>
        </w:rPr>
        <w:t>录。</w:t>
      </w:r>
    </w:p>
    <w:p w14:paraId="020A62C9">
      <w:pPr>
        <w:spacing w:before="34" w:line="257" w:lineRule="auto"/>
        <w:ind w:left="19" w:right="240"/>
        <w:rPr>
          <w:rFonts w:hint="eastAsia" w:ascii="宋体" w:hAnsi="宋体" w:eastAsia="宋体" w:cs="宋体"/>
          <w:sz w:val="24"/>
          <w:szCs w:val="24"/>
          <w:lang w:eastAsia="zh-CN"/>
        </w:rPr>
      </w:pPr>
      <w:r>
        <w:rPr>
          <w:rFonts w:hint="eastAsia" w:ascii="宋体" w:hAnsi="宋体" w:eastAsia="宋体" w:cs="宋体"/>
          <w:sz w:val="24"/>
          <w:szCs w:val="24"/>
          <w:lang w:eastAsia="zh-CN"/>
        </w:rPr>
        <w:t>我公司（单位、联合体）针对本次项目的上述声</w:t>
      </w:r>
      <w:r>
        <w:rPr>
          <w:rFonts w:hint="eastAsia" w:ascii="宋体" w:hAnsi="宋体" w:eastAsia="宋体" w:cs="宋体"/>
          <w:spacing w:val="-1"/>
          <w:sz w:val="24"/>
          <w:szCs w:val="24"/>
          <w:lang w:eastAsia="zh-CN"/>
        </w:rPr>
        <w:t>明以及投标文件中所有关于投</w:t>
      </w:r>
      <w:r>
        <w:rPr>
          <w:rFonts w:hint="eastAsia" w:ascii="宋体" w:hAnsi="宋体" w:eastAsia="宋体" w:cs="宋体"/>
          <w:sz w:val="24"/>
          <w:szCs w:val="24"/>
          <w:lang w:eastAsia="zh-CN"/>
        </w:rPr>
        <w:t xml:space="preserve"> 标资格的文件、证明、陈述均是真实的、准确的。</w:t>
      </w:r>
      <w:r>
        <w:rPr>
          <w:rFonts w:hint="eastAsia" w:ascii="宋体" w:hAnsi="宋体" w:eastAsia="宋体" w:cs="宋体"/>
          <w:spacing w:val="-1"/>
          <w:sz w:val="24"/>
          <w:szCs w:val="24"/>
          <w:lang w:eastAsia="zh-CN"/>
        </w:rPr>
        <w:t>若有违背，我公司（单位、</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联合体）愿意承担由此而产生的一切后果。</w:t>
      </w:r>
    </w:p>
    <w:p w14:paraId="478070A4">
      <w:pPr>
        <w:pStyle w:val="16"/>
        <w:spacing w:line="299" w:lineRule="auto"/>
        <w:rPr>
          <w:rFonts w:hint="eastAsia" w:ascii="宋体" w:hAnsi="宋体" w:eastAsia="宋体" w:cs="宋体"/>
          <w:sz w:val="24"/>
          <w:szCs w:val="24"/>
          <w:lang w:eastAsia="zh-CN"/>
        </w:rPr>
      </w:pPr>
    </w:p>
    <w:p w14:paraId="1719D811">
      <w:pPr>
        <w:spacing w:before="78" w:line="218" w:lineRule="auto"/>
        <w:ind w:left="17"/>
        <w:rPr>
          <w:rFonts w:hint="eastAsia" w:ascii="宋体" w:hAnsi="宋体" w:eastAsia="宋体" w:cs="宋体"/>
          <w:spacing w:val="-7"/>
          <w:sz w:val="24"/>
          <w:szCs w:val="24"/>
          <w:lang w:eastAsia="zh-CN"/>
        </w:rPr>
      </w:pPr>
    </w:p>
    <w:p w14:paraId="70AE79A8">
      <w:pPr>
        <w:spacing w:before="78" w:line="218" w:lineRule="auto"/>
        <w:ind w:left="17"/>
        <w:rPr>
          <w:rFonts w:hint="eastAsia" w:ascii="宋体" w:hAnsi="宋体" w:eastAsia="宋体" w:cs="宋体"/>
          <w:spacing w:val="-7"/>
          <w:sz w:val="24"/>
          <w:szCs w:val="24"/>
          <w:lang w:eastAsia="zh-CN"/>
        </w:rPr>
      </w:pPr>
    </w:p>
    <w:p w14:paraId="201E89E0">
      <w:pPr>
        <w:spacing w:before="78" w:line="218" w:lineRule="auto"/>
        <w:ind w:left="17"/>
        <w:rPr>
          <w:rFonts w:hint="eastAsia" w:ascii="宋体" w:hAnsi="宋体" w:eastAsia="宋体" w:cs="宋体"/>
          <w:spacing w:val="-7"/>
          <w:sz w:val="24"/>
          <w:szCs w:val="24"/>
          <w:lang w:eastAsia="zh-CN"/>
        </w:rPr>
      </w:pPr>
    </w:p>
    <w:p w14:paraId="37498097">
      <w:pPr>
        <w:spacing w:before="78" w:line="218" w:lineRule="auto"/>
        <w:ind w:left="17"/>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投标人名称（盖章</w:t>
      </w:r>
      <w:r>
        <w:rPr>
          <w:rFonts w:hint="eastAsia" w:ascii="宋体" w:hAnsi="宋体" w:eastAsia="宋体" w:cs="宋体"/>
          <w:spacing w:val="-2"/>
          <w:sz w:val="24"/>
          <w:szCs w:val="24"/>
          <w:lang w:eastAsia="zh-CN"/>
        </w:rPr>
        <w:t>）：</w:t>
      </w:r>
    </w:p>
    <w:p w14:paraId="20F8D609">
      <w:pPr>
        <w:spacing w:line="360" w:lineRule="auto"/>
        <w:ind w:left="0" w:firstLine="0"/>
        <w:outlineLvl w:val="9"/>
        <w:rPr>
          <w:rFonts w:hint="eastAsia" w:ascii="宋体" w:hAnsi="宋体" w:eastAsia="宋体" w:cs="宋体"/>
          <w:color w:val="auto"/>
          <w:sz w:val="24"/>
          <w:szCs w:val="24"/>
        </w:rPr>
      </w:pPr>
    </w:p>
    <w:p w14:paraId="5C3D8561">
      <w:pPr>
        <w:spacing w:line="360" w:lineRule="auto"/>
        <w:ind w:firstLine="480"/>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法定代表人或法定代表人授权代表签字或盖章：</w:t>
      </w:r>
    </w:p>
    <w:p w14:paraId="1E374555">
      <w:pPr>
        <w:spacing w:line="360" w:lineRule="auto"/>
        <w:ind w:firstLine="480"/>
        <w:outlineLvl w:val="9"/>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2E06FC30">
      <w:pPr>
        <w:outlineLvl w:val="9"/>
        <w:rPr>
          <w:rFonts w:asciiTheme="minorEastAsia" w:hAnsiTheme="minorEastAsia" w:eastAsiaTheme="minorEastAsia"/>
          <w:color w:val="auto"/>
        </w:rPr>
      </w:pPr>
    </w:p>
    <w:p w14:paraId="091FC72D">
      <w:pPr>
        <w:outlineLvl w:val="9"/>
        <w:rPr>
          <w:rFonts w:asciiTheme="minorEastAsia" w:hAnsiTheme="minorEastAsia" w:eastAsiaTheme="minorEastAsia"/>
          <w:color w:val="auto"/>
        </w:rPr>
      </w:pPr>
    </w:p>
    <w:p w14:paraId="136F79C1">
      <w:pPr>
        <w:outlineLvl w:val="9"/>
        <w:rPr>
          <w:rFonts w:asciiTheme="minorEastAsia" w:hAnsiTheme="minorEastAsia" w:eastAsiaTheme="minorEastAsia"/>
          <w:color w:val="auto"/>
        </w:rPr>
      </w:pPr>
    </w:p>
    <w:p w14:paraId="0159A0EE">
      <w:pPr>
        <w:outlineLvl w:val="9"/>
        <w:rPr>
          <w:rFonts w:asciiTheme="minorEastAsia" w:hAnsiTheme="minorEastAsia" w:eastAsiaTheme="minorEastAsia"/>
          <w:color w:val="auto"/>
        </w:rPr>
      </w:pPr>
    </w:p>
    <w:p w14:paraId="5B903D55">
      <w:pPr>
        <w:rPr>
          <w:rFonts w:hint="eastAsia" w:ascii="宋体" w:hAnsi="宋体" w:cs="宋体"/>
          <w:b/>
          <w:bCs/>
          <w:color w:val="auto"/>
          <w:sz w:val="28"/>
          <w:szCs w:val="28"/>
        </w:rPr>
      </w:pPr>
      <w:bookmarkStart w:id="6" w:name="_Hlk70347089"/>
    </w:p>
    <w:p w14:paraId="49C5C54E">
      <w:pPr>
        <w:rPr>
          <w:rFonts w:hint="eastAsia" w:ascii="宋体" w:hAnsi="宋体" w:cs="宋体"/>
          <w:b/>
          <w:bCs/>
          <w:color w:val="auto"/>
          <w:sz w:val="28"/>
          <w:szCs w:val="28"/>
        </w:rPr>
      </w:pPr>
    </w:p>
    <w:p w14:paraId="2D99B58A">
      <w:pPr>
        <w:rPr>
          <w:rFonts w:hint="eastAsia" w:ascii="宋体" w:hAnsi="宋体" w:cs="宋体"/>
          <w:b/>
          <w:bCs/>
          <w:color w:val="auto"/>
          <w:sz w:val="28"/>
          <w:szCs w:val="28"/>
        </w:rPr>
      </w:pPr>
    </w:p>
    <w:p w14:paraId="7B565546">
      <w:pPr>
        <w:rPr>
          <w:rFonts w:hint="eastAsia" w:ascii="宋体" w:hAnsi="宋体" w:cs="宋体"/>
          <w:b/>
          <w:bCs/>
          <w:color w:val="auto"/>
          <w:sz w:val="28"/>
          <w:szCs w:val="28"/>
        </w:rPr>
      </w:pPr>
    </w:p>
    <w:p w14:paraId="1B79269E">
      <w:pPr>
        <w:rPr>
          <w:rFonts w:hint="eastAsia" w:ascii="宋体" w:hAnsi="宋体" w:cs="宋体"/>
          <w:b/>
          <w:bCs/>
          <w:color w:val="auto"/>
          <w:sz w:val="28"/>
          <w:szCs w:val="28"/>
        </w:rPr>
      </w:pPr>
    </w:p>
    <w:p w14:paraId="700DDD5C">
      <w:pPr>
        <w:rPr>
          <w:rFonts w:hint="eastAsia" w:ascii="宋体" w:hAnsi="宋体" w:cs="宋体"/>
          <w:b/>
          <w:bCs/>
          <w:color w:val="auto"/>
          <w:sz w:val="28"/>
          <w:szCs w:val="28"/>
        </w:rPr>
      </w:pPr>
    </w:p>
    <w:p w14:paraId="156833A5">
      <w:pPr>
        <w:rPr>
          <w:rFonts w:hint="eastAsia" w:ascii="宋体" w:hAnsi="宋体" w:cs="宋体"/>
          <w:b/>
          <w:bCs/>
          <w:color w:val="auto"/>
          <w:sz w:val="28"/>
          <w:szCs w:val="28"/>
        </w:rPr>
      </w:pPr>
    </w:p>
    <w:p w14:paraId="65EB4300">
      <w:pPr>
        <w:rPr>
          <w:rFonts w:hint="eastAsia" w:ascii="宋体" w:hAnsi="宋体" w:cs="宋体"/>
          <w:b/>
          <w:bCs/>
          <w:color w:val="auto"/>
          <w:sz w:val="28"/>
          <w:szCs w:val="28"/>
        </w:rPr>
      </w:pPr>
    </w:p>
    <w:p w14:paraId="28DE8747">
      <w:pPr>
        <w:rPr>
          <w:rFonts w:hint="eastAsia" w:ascii="宋体" w:hAnsi="宋体" w:cs="宋体"/>
          <w:b/>
          <w:bCs/>
          <w:color w:val="auto"/>
          <w:sz w:val="28"/>
          <w:szCs w:val="28"/>
        </w:rPr>
      </w:pPr>
    </w:p>
    <w:p w14:paraId="1DB99C25">
      <w:pPr>
        <w:rPr>
          <w:rFonts w:hint="eastAsia" w:ascii="宋体" w:hAnsi="宋体" w:cs="宋体"/>
          <w:b/>
          <w:bCs/>
          <w:color w:val="auto"/>
          <w:sz w:val="28"/>
          <w:szCs w:val="28"/>
        </w:rPr>
      </w:pPr>
    </w:p>
    <w:p w14:paraId="2F635344">
      <w:pPr>
        <w:rPr>
          <w:rFonts w:hint="eastAsia" w:ascii="宋体" w:hAnsi="宋体" w:cs="宋体"/>
          <w:b/>
          <w:bCs/>
          <w:color w:val="auto"/>
          <w:sz w:val="28"/>
          <w:szCs w:val="28"/>
        </w:rPr>
      </w:pPr>
    </w:p>
    <w:p w14:paraId="2A29D62E">
      <w:pPr>
        <w:rPr>
          <w:rFonts w:hint="eastAsia" w:ascii="宋体" w:hAnsi="宋体" w:cs="宋体"/>
          <w:b/>
          <w:bCs/>
          <w:color w:val="auto"/>
          <w:sz w:val="28"/>
          <w:szCs w:val="28"/>
        </w:rPr>
      </w:pPr>
    </w:p>
    <w:p w14:paraId="04A8618A">
      <w:pPr>
        <w:rPr>
          <w:rFonts w:ascii="宋体" w:hAnsi="宋体" w:cs="宋体"/>
          <w:b/>
          <w:bCs/>
          <w:color w:val="auto"/>
          <w:sz w:val="28"/>
          <w:szCs w:val="28"/>
        </w:rPr>
      </w:pPr>
      <w:r>
        <w:rPr>
          <w:rFonts w:hint="eastAsia" w:ascii="宋体" w:hAnsi="宋体" w:cs="宋体"/>
          <w:b/>
          <w:bCs/>
          <w:color w:val="auto"/>
          <w:sz w:val="28"/>
          <w:szCs w:val="28"/>
        </w:rPr>
        <w:t>（六）人员配置表（格式）</w:t>
      </w:r>
      <w:bookmarkEnd w:id="6"/>
    </w:p>
    <w:p w14:paraId="0DB5EF57">
      <w:pPr>
        <w:spacing w:before="164" w:after="164"/>
        <w:jc w:val="center"/>
        <w:rPr>
          <w:rFonts w:ascii="宋体" w:hAnsi="宋体" w:cs="宋体"/>
          <w:b/>
          <w:bCs/>
          <w:color w:val="auto"/>
          <w:sz w:val="28"/>
          <w:szCs w:val="28"/>
        </w:rPr>
      </w:pPr>
      <w:r>
        <w:rPr>
          <w:rFonts w:hint="eastAsia" w:ascii="宋体" w:hAnsi="宋体" w:cs="宋体"/>
          <w:b/>
          <w:bCs/>
          <w:color w:val="auto"/>
          <w:sz w:val="28"/>
          <w:szCs w:val="28"/>
        </w:rPr>
        <w:t>人员配置表</w:t>
      </w:r>
    </w:p>
    <w:p w14:paraId="68FDC109">
      <w:pPr>
        <w:outlineLvl w:val="9"/>
        <w:rPr>
          <w:rFonts w:hint="eastAsia"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投标供应商全称（加盖公章）</w:t>
      </w:r>
      <w:r>
        <w:rPr>
          <w:rFonts w:hint="eastAsia"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lang w:val="en-US" w:eastAsia="zh-CN"/>
        </w:rPr>
        <w:t xml:space="preserve">  </w:t>
      </w:r>
      <w:r>
        <w:rPr>
          <w:rFonts w:hint="eastAsia"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采购项目编号：</w:t>
      </w:r>
      <w:r>
        <w:rPr>
          <w:rFonts w:hint="eastAsia" w:cs="宋体" w:asciiTheme="minorEastAsia" w:hAnsiTheme="minorEastAsia" w:eastAsiaTheme="minorEastAsia"/>
          <w:color w:val="auto"/>
          <w:sz w:val="24"/>
          <w:szCs w:val="24"/>
          <w:lang w:eastAsia="zh-CN"/>
        </w:rPr>
        <w:t>JSZC-320211-JSTY-G2026-0007</w:t>
      </w:r>
    </w:p>
    <w:tbl>
      <w:tblPr>
        <w:tblStyle w:val="45"/>
        <w:tblW w:w="9397"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1232"/>
        <w:gridCol w:w="1136"/>
        <w:gridCol w:w="1167"/>
        <w:gridCol w:w="1447"/>
        <w:gridCol w:w="1714"/>
        <w:gridCol w:w="1704"/>
      </w:tblGrid>
      <w:tr w14:paraId="5350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97" w:type="dxa"/>
            <w:noWrap w:val="0"/>
            <w:vAlign w:val="center"/>
          </w:tcPr>
          <w:p w14:paraId="6387225C">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序号</w:t>
            </w:r>
          </w:p>
        </w:tc>
        <w:tc>
          <w:tcPr>
            <w:tcW w:w="1232" w:type="dxa"/>
            <w:noWrap w:val="0"/>
            <w:vAlign w:val="center"/>
          </w:tcPr>
          <w:p w14:paraId="18227C1A">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姓名</w:t>
            </w:r>
          </w:p>
        </w:tc>
        <w:tc>
          <w:tcPr>
            <w:tcW w:w="1136" w:type="dxa"/>
            <w:noWrap w:val="0"/>
            <w:vAlign w:val="center"/>
          </w:tcPr>
          <w:p w14:paraId="055B331B">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性别</w:t>
            </w:r>
          </w:p>
        </w:tc>
        <w:tc>
          <w:tcPr>
            <w:tcW w:w="1167" w:type="dxa"/>
            <w:noWrap w:val="0"/>
            <w:vAlign w:val="center"/>
          </w:tcPr>
          <w:p w14:paraId="390BFBFE">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年龄</w:t>
            </w:r>
          </w:p>
        </w:tc>
        <w:tc>
          <w:tcPr>
            <w:tcW w:w="1447" w:type="dxa"/>
            <w:noWrap w:val="0"/>
            <w:vAlign w:val="center"/>
          </w:tcPr>
          <w:p w14:paraId="336DFA48">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岗位名称</w:t>
            </w:r>
          </w:p>
        </w:tc>
        <w:tc>
          <w:tcPr>
            <w:tcW w:w="1714" w:type="dxa"/>
            <w:noWrap w:val="0"/>
            <w:vAlign w:val="center"/>
          </w:tcPr>
          <w:p w14:paraId="0D2B323E">
            <w:pPr>
              <w:ind w:firstLine="0"/>
              <w:jc w:val="cente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相应证书</w:t>
            </w:r>
          </w:p>
        </w:tc>
        <w:tc>
          <w:tcPr>
            <w:tcW w:w="1704" w:type="dxa"/>
            <w:noWrap w:val="0"/>
            <w:vAlign w:val="center"/>
          </w:tcPr>
          <w:p w14:paraId="4AA58E98">
            <w:pPr>
              <w:jc w:val="both"/>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备注</w:t>
            </w:r>
          </w:p>
        </w:tc>
      </w:tr>
      <w:tr w14:paraId="7E76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97" w:type="dxa"/>
            <w:noWrap w:val="0"/>
            <w:vAlign w:val="center"/>
          </w:tcPr>
          <w:p w14:paraId="438A4813">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c>
          <w:tcPr>
            <w:tcW w:w="1232" w:type="dxa"/>
            <w:noWrap w:val="0"/>
            <w:vAlign w:val="center"/>
          </w:tcPr>
          <w:p w14:paraId="2E447452">
            <w:pPr>
              <w:outlineLvl w:val="9"/>
              <w:rPr>
                <w:rFonts w:asciiTheme="minorEastAsia" w:hAnsiTheme="minorEastAsia" w:eastAsiaTheme="minorEastAsia"/>
                <w:color w:val="auto"/>
                <w:sz w:val="24"/>
                <w:szCs w:val="24"/>
              </w:rPr>
            </w:pPr>
          </w:p>
        </w:tc>
        <w:tc>
          <w:tcPr>
            <w:tcW w:w="1136" w:type="dxa"/>
            <w:noWrap w:val="0"/>
            <w:vAlign w:val="center"/>
          </w:tcPr>
          <w:p w14:paraId="035DE07C">
            <w:pPr>
              <w:outlineLvl w:val="9"/>
              <w:rPr>
                <w:rFonts w:asciiTheme="minorEastAsia" w:hAnsiTheme="minorEastAsia" w:eastAsiaTheme="minorEastAsia"/>
                <w:color w:val="auto"/>
                <w:sz w:val="24"/>
                <w:szCs w:val="24"/>
              </w:rPr>
            </w:pPr>
          </w:p>
        </w:tc>
        <w:tc>
          <w:tcPr>
            <w:tcW w:w="1167" w:type="dxa"/>
            <w:noWrap w:val="0"/>
            <w:vAlign w:val="center"/>
          </w:tcPr>
          <w:p w14:paraId="06D2E90F">
            <w:pPr>
              <w:outlineLvl w:val="9"/>
              <w:rPr>
                <w:rFonts w:asciiTheme="minorEastAsia" w:hAnsiTheme="minorEastAsia" w:eastAsiaTheme="minorEastAsia"/>
                <w:color w:val="auto"/>
                <w:sz w:val="24"/>
                <w:szCs w:val="24"/>
              </w:rPr>
            </w:pPr>
          </w:p>
        </w:tc>
        <w:tc>
          <w:tcPr>
            <w:tcW w:w="1447" w:type="dxa"/>
            <w:noWrap w:val="0"/>
            <w:vAlign w:val="center"/>
          </w:tcPr>
          <w:p w14:paraId="3B1D860E">
            <w:pPr>
              <w:outlineLvl w:val="9"/>
              <w:rPr>
                <w:rFonts w:asciiTheme="minorEastAsia" w:hAnsiTheme="minorEastAsia" w:eastAsiaTheme="minorEastAsia"/>
                <w:color w:val="auto"/>
                <w:sz w:val="24"/>
                <w:szCs w:val="24"/>
              </w:rPr>
            </w:pPr>
          </w:p>
        </w:tc>
        <w:tc>
          <w:tcPr>
            <w:tcW w:w="1714" w:type="dxa"/>
            <w:noWrap w:val="0"/>
            <w:vAlign w:val="center"/>
          </w:tcPr>
          <w:p w14:paraId="62815ED8">
            <w:pPr>
              <w:outlineLvl w:val="9"/>
              <w:rPr>
                <w:rFonts w:asciiTheme="minorEastAsia" w:hAnsiTheme="minorEastAsia" w:eastAsiaTheme="minorEastAsia"/>
                <w:color w:val="auto"/>
                <w:sz w:val="24"/>
                <w:szCs w:val="24"/>
              </w:rPr>
            </w:pPr>
          </w:p>
        </w:tc>
        <w:tc>
          <w:tcPr>
            <w:tcW w:w="1704" w:type="dxa"/>
            <w:noWrap w:val="0"/>
            <w:vAlign w:val="center"/>
          </w:tcPr>
          <w:p w14:paraId="050CEB3E">
            <w:pPr>
              <w:outlineLvl w:val="9"/>
              <w:rPr>
                <w:rFonts w:asciiTheme="minorEastAsia" w:hAnsiTheme="minorEastAsia" w:eastAsiaTheme="minorEastAsia"/>
                <w:color w:val="auto"/>
                <w:sz w:val="24"/>
                <w:szCs w:val="24"/>
              </w:rPr>
            </w:pPr>
          </w:p>
        </w:tc>
      </w:tr>
      <w:tr w14:paraId="1CC6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97" w:type="dxa"/>
            <w:noWrap w:val="0"/>
            <w:vAlign w:val="center"/>
          </w:tcPr>
          <w:p w14:paraId="1C1E6858">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w:t>
            </w:r>
          </w:p>
        </w:tc>
        <w:tc>
          <w:tcPr>
            <w:tcW w:w="1232" w:type="dxa"/>
            <w:noWrap w:val="0"/>
            <w:vAlign w:val="center"/>
          </w:tcPr>
          <w:p w14:paraId="6DEEF967">
            <w:pPr>
              <w:outlineLvl w:val="9"/>
              <w:rPr>
                <w:rFonts w:asciiTheme="minorEastAsia" w:hAnsiTheme="minorEastAsia" w:eastAsiaTheme="minorEastAsia"/>
                <w:color w:val="auto"/>
                <w:sz w:val="24"/>
                <w:szCs w:val="24"/>
              </w:rPr>
            </w:pPr>
          </w:p>
        </w:tc>
        <w:tc>
          <w:tcPr>
            <w:tcW w:w="1136" w:type="dxa"/>
            <w:noWrap w:val="0"/>
            <w:vAlign w:val="center"/>
          </w:tcPr>
          <w:p w14:paraId="5AEAD335">
            <w:pPr>
              <w:outlineLvl w:val="9"/>
              <w:rPr>
                <w:rFonts w:asciiTheme="minorEastAsia" w:hAnsiTheme="minorEastAsia" w:eastAsiaTheme="minorEastAsia"/>
                <w:color w:val="auto"/>
                <w:sz w:val="24"/>
                <w:szCs w:val="24"/>
              </w:rPr>
            </w:pPr>
          </w:p>
        </w:tc>
        <w:tc>
          <w:tcPr>
            <w:tcW w:w="1167" w:type="dxa"/>
            <w:noWrap w:val="0"/>
            <w:vAlign w:val="center"/>
          </w:tcPr>
          <w:p w14:paraId="6FDC3294">
            <w:pPr>
              <w:outlineLvl w:val="9"/>
              <w:rPr>
                <w:rFonts w:asciiTheme="minorEastAsia" w:hAnsiTheme="minorEastAsia" w:eastAsiaTheme="minorEastAsia"/>
                <w:color w:val="auto"/>
                <w:sz w:val="24"/>
                <w:szCs w:val="24"/>
              </w:rPr>
            </w:pPr>
          </w:p>
        </w:tc>
        <w:tc>
          <w:tcPr>
            <w:tcW w:w="1447" w:type="dxa"/>
            <w:noWrap w:val="0"/>
            <w:vAlign w:val="center"/>
          </w:tcPr>
          <w:p w14:paraId="06188C41">
            <w:pPr>
              <w:outlineLvl w:val="9"/>
              <w:rPr>
                <w:rFonts w:asciiTheme="minorEastAsia" w:hAnsiTheme="minorEastAsia" w:eastAsiaTheme="minorEastAsia"/>
                <w:color w:val="auto"/>
                <w:sz w:val="24"/>
                <w:szCs w:val="24"/>
              </w:rPr>
            </w:pPr>
          </w:p>
        </w:tc>
        <w:tc>
          <w:tcPr>
            <w:tcW w:w="1714" w:type="dxa"/>
            <w:noWrap w:val="0"/>
            <w:vAlign w:val="center"/>
          </w:tcPr>
          <w:p w14:paraId="794E8539">
            <w:pPr>
              <w:outlineLvl w:val="9"/>
              <w:rPr>
                <w:rFonts w:asciiTheme="minorEastAsia" w:hAnsiTheme="minorEastAsia" w:eastAsiaTheme="minorEastAsia"/>
                <w:color w:val="auto"/>
                <w:sz w:val="24"/>
                <w:szCs w:val="24"/>
              </w:rPr>
            </w:pPr>
          </w:p>
        </w:tc>
        <w:tc>
          <w:tcPr>
            <w:tcW w:w="1704" w:type="dxa"/>
            <w:noWrap w:val="0"/>
            <w:vAlign w:val="center"/>
          </w:tcPr>
          <w:p w14:paraId="1D962B1B">
            <w:pPr>
              <w:outlineLvl w:val="9"/>
              <w:rPr>
                <w:rFonts w:asciiTheme="minorEastAsia" w:hAnsiTheme="minorEastAsia" w:eastAsiaTheme="minorEastAsia"/>
                <w:color w:val="auto"/>
                <w:sz w:val="24"/>
                <w:szCs w:val="24"/>
              </w:rPr>
            </w:pPr>
          </w:p>
        </w:tc>
      </w:tr>
      <w:tr w14:paraId="4A9E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7" w:type="dxa"/>
            <w:noWrap w:val="0"/>
            <w:vAlign w:val="center"/>
          </w:tcPr>
          <w:p w14:paraId="021AEACD">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w:t>
            </w:r>
          </w:p>
        </w:tc>
        <w:tc>
          <w:tcPr>
            <w:tcW w:w="1232" w:type="dxa"/>
            <w:noWrap w:val="0"/>
            <w:vAlign w:val="center"/>
          </w:tcPr>
          <w:p w14:paraId="4D4F4F9F">
            <w:pPr>
              <w:outlineLvl w:val="9"/>
              <w:rPr>
                <w:rFonts w:asciiTheme="minorEastAsia" w:hAnsiTheme="minorEastAsia" w:eastAsiaTheme="minorEastAsia"/>
                <w:color w:val="auto"/>
                <w:sz w:val="24"/>
                <w:szCs w:val="24"/>
              </w:rPr>
            </w:pPr>
          </w:p>
        </w:tc>
        <w:tc>
          <w:tcPr>
            <w:tcW w:w="1136" w:type="dxa"/>
            <w:noWrap w:val="0"/>
            <w:vAlign w:val="center"/>
          </w:tcPr>
          <w:p w14:paraId="1C7E16BE">
            <w:pPr>
              <w:outlineLvl w:val="9"/>
              <w:rPr>
                <w:rFonts w:asciiTheme="minorEastAsia" w:hAnsiTheme="minorEastAsia" w:eastAsiaTheme="minorEastAsia"/>
                <w:color w:val="auto"/>
                <w:sz w:val="24"/>
                <w:szCs w:val="24"/>
              </w:rPr>
            </w:pPr>
          </w:p>
        </w:tc>
        <w:tc>
          <w:tcPr>
            <w:tcW w:w="1167" w:type="dxa"/>
            <w:noWrap w:val="0"/>
            <w:vAlign w:val="center"/>
          </w:tcPr>
          <w:p w14:paraId="3645D3B8">
            <w:pPr>
              <w:outlineLvl w:val="9"/>
              <w:rPr>
                <w:rFonts w:asciiTheme="minorEastAsia" w:hAnsiTheme="minorEastAsia" w:eastAsiaTheme="minorEastAsia"/>
                <w:color w:val="auto"/>
                <w:sz w:val="24"/>
                <w:szCs w:val="24"/>
              </w:rPr>
            </w:pPr>
          </w:p>
        </w:tc>
        <w:tc>
          <w:tcPr>
            <w:tcW w:w="1447" w:type="dxa"/>
            <w:noWrap w:val="0"/>
            <w:vAlign w:val="center"/>
          </w:tcPr>
          <w:p w14:paraId="3D592BED">
            <w:pPr>
              <w:outlineLvl w:val="9"/>
              <w:rPr>
                <w:rFonts w:asciiTheme="minorEastAsia" w:hAnsiTheme="minorEastAsia" w:eastAsiaTheme="minorEastAsia"/>
                <w:color w:val="auto"/>
                <w:sz w:val="24"/>
                <w:szCs w:val="24"/>
              </w:rPr>
            </w:pPr>
          </w:p>
        </w:tc>
        <w:tc>
          <w:tcPr>
            <w:tcW w:w="1714" w:type="dxa"/>
            <w:noWrap w:val="0"/>
            <w:vAlign w:val="center"/>
          </w:tcPr>
          <w:p w14:paraId="1DAD5A38">
            <w:pPr>
              <w:outlineLvl w:val="9"/>
              <w:rPr>
                <w:rFonts w:asciiTheme="minorEastAsia" w:hAnsiTheme="minorEastAsia" w:eastAsiaTheme="minorEastAsia"/>
                <w:color w:val="auto"/>
                <w:sz w:val="24"/>
                <w:szCs w:val="24"/>
              </w:rPr>
            </w:pPr>
          </w:p>
        </w:tc>
        <w:tc>
          <w:tcPr>
            <w:tcW w:w="1704" w:type="dxa"/>
            <w:noWrap w:val="0"/>
            <w:vAlign w:val="center"/>
          </w:tcPr>
          <w:p w14:paraId="66A8412B">
            <w:pPr>
              <w:outlineLvl w:val="9"/>
              <w:rPr>
                <w:rFonts w:asciiTheme="minorEastAsia" w:hAnsiTheme="minorEastAsia" w:eastAsiaTheme="minorEastAsia"/>
                <w:color w:val="auto"/>
                <w:sz w:val="24"/>
                <w:szCs w:val="24"/>
              </w:rPr>
            </w:pPr>
          </w:p>
        </w:tc>
      </w:tr>
      <w:tr w14:paraId="0BCE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97" w:type="dxa"/>
            <w:noWrap w:val="0"/>
            <w:vAlign w:val="center"/>
          </w:tcPr>
          <w:p w14:paraId="4DE1D8B9">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w:t>
            </w:r>
          </w:p>
        </w:tc>
        <w:tc>
          <w:tcPr>
            <w:tcW w:w="1232" w:type="dxa"/>
            <w:noWrap w:val="0"/>
            <w:vAlign w:val="center"/>
          </w:tcPr>
          <w:p w14:paraId="60353B27">
            <w:pPr>
              <w:outlineLvl w:val="9"/>
              <w:rPr>
                <w:rFonts w:asciiTheme="minorEastAsia" w:hAnsiTheme="minorEastAsia" w:eastAsiaTheme="minorEastAsia"/>
                <w:color w:val="auto"/>
                <w:sz w:val="24"/>
                <w:szCs w:val="24"/>
              </w:rPr>
            </w:pPr>
          </w:p>
        </w:tc>
        <w:tc>
          <w:tcPr>
            <w:tcW w:w="1136" w:type="dxa"/>
            <w:noWrap w:val="0"/>
            <w:vAlign w:val="center"/>
          </w:tcPr>
          <w:p w14:paraId="6D94837C">
            <w:pPr>
              <w:outlineLvl w:val="9"/>
              <w:rPr>
                <w:rFonts w:asciiTheme="minorEastAsia" w:hAnsiTheme="minorEastAsia" w:eastAsiaTheme="minorEastAsia"/>
                <w:color w:val="auto"/>
                <w:sz w:val="24"/>
                <w:szCs w:val="24"/>
              </w:rPr>
            </w:pPr>
          </w:p>
        </w:tc>
        <w:tc>
          <w:tcPr>
            <w:tcW w:w="1167" w:type="dxa"/>
            <w:noWrap w:val="0"/>
            <w:vAlign w:val="center"/>
          </w:tcPr>
          <w:p w14:paraId="663A826F">
            <w:pPr>
              <w:outlineLvl w:val="9"/>
              <w:rPr>
                <w:rFonts w:asciiTheme="minorEastAsia" w:hAnsiTheme="minorEastAsia" w:eastAsiaTheme="minorEastAsia"/>
                <w:color w:val="auto"/>
                <w:sz w:val="24"/>
                <w:szCs w:val="24"/>
              </w:rPr>
            </w:pPr>
          </w:p>
        </w:tc>
        <w:tc>
          <w:tcPr>
            <w:tcW w:w="1447" w:type="dxa"/>
            <w:noWrap w:val="0"/>
            <w:vAlign w:val="center"/>
          </w:tcPr>
          <w:p w14:paraId="07EEA4D7">
            <w:pPr>
              <w:outlineLvl w:val="9"/>
              <w:rPr>
                <w:rFonts w:asciiTheme="minorEastAsia" w:hAnsiTheme="minorEastAsia" w:eastAsiaTheme="minorEastAsia"/>
                <w:color w:val="auto"/>
                <w:sz w:val="24"/>
                <w:szCs w:val="24"/>
              </w:rPr>
            </w:pPr>
          </w:p>
        </w:tc>
        <w:tc>
          <w:tcPr>
            <w:tcW w:w="1714" w:type="dxa"/>
            <w:noWrap w:val="0"/>
            <w:vAlign w:val="center"/>
          </w:tcPr>
          <w:p w14:paraId="22FD9B69">
            <w:pPr>
              <w:outlineLvl w:val="9"/>
              <w:rPr>
                <w:rFonts w:asciiTheme="minorEastAsia" w:hAnsiTheme="minorEastAsia" w:eastAsiaTheme="minorEastAsia"/>
                <w:color w:val="auto"/>
                <w:sz w:val="24"/>
                <w:szCs w:val="24"/>
              </w:rPr>
            </w:pPr>
          </w:p>
        </w:tc>
        <w:tc>
          <w:tcPr>
            <w:tcW w:w="1704" w:type="dxa"/>
            <w:noWrap w:val="0"/>
            <w:vAlign w:val="center"/>
          </w:tcPr>
          <w:p w14:paraId="1E2769B3">
            <w:pPr>
              <w:outlineLvl w:val="9"/>
              <w:rPr>
                <w:rFonts w:asciiTheme="minorEastAsia" w:hAnsiTheme="minorEastAsia" w:eastAsiaTheme="minorEastAsia"/>
                <w:color w:val="auto"/>
                <w:sz w:val="24"/>
                <w:szCs w:val="24"/>
              </w:rPr>
            </w:pPr>
          </w:p>
        </w:tc>
      </w:tr>
      <w:tr w14:paraId="6641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3" w:hRule="atLeast"/>
        </w:trPr>
        <w:tc>
          <w:tcPr>
            <w:tcW w:w="997" w:type="dxa"/>
            <w:noWrap w:val="0"/>
            <w:vAlign w:val="center"/>
          </w:tcPr>
          <w:p w14:paraId="2DD1D890">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w:t>
            </w:r>
          </w:p>
        </w:tc>
        <w:tc>
          <w:tcPr>
            <w:tcW w:w="1232" w:type="dxa"/>
            <w:noWrap w:val="0"/>
            <w:vAlign w:val="center"/>
          </w:tcPr>
          <w:p w14:paraId="6DB67355">
            <w:pPr>
              <w:outlineLvl w:val="9"/>
              <w:rPr>
                <w:rFonts w:asciiTheme="minorEastAsia" w:hAnsiTheme="minorEastAsia" w:eastAsiaTheme="minorEastAsia"/>
                <w:color w:val="auto"/>
                <w:sz w:val="24"/>
                <w:szCs w:val="24"/>
              </w:rPr>
            </w:pPr>
          </w:p>
        </w:tc>
        <w:tc>
          <w:tcPr>
            <w:tcW w:w="1136" w:type="dxa"/>
            <w:noWrap w:val="0"/>
            <w:vAlign w:val="center"/>
          </w:tcPr>
          <w:p w14:paraId="176ACCE2">
            <w:pPr>
              <w:outlineLvl w:val="9"/>
              <w:rPr>
                <w:rFonts w:asciiTheme="minorEastAsia" w:hAnsiTheme="minorEastAsia" w:eastAsiaTheme="minorEastAsia"/>
                <w:color w:val="auto"/>
                <w:sz w:val="24"/>
                <w:szCs w:val="24"/>
              </w:rPr>
            </w:pPr>
          </w:p>
        </w:tc>
        <w:tc>
          <w:tcPr>
            <w:tcW w:w="1167" w:type="dxa"/>
            <w:noWrap w:val="0"/>
            <w:vAlign w:val="center"/>
          </w:tcPr>
          <w:p w14:paraId="3F2F8BE4">
            <w:pPr>
              <w:outlineLvl w:val="9"/>
              <w:rPr>
                <w:rFonts w:asciiTheme="minorEastAsia" w:hAnsiTheme="minorEastAsia" w:eastAsiaTheme="minorEastAsia"/>
                <w:color w:val="auto"/>
                <w:sz w:val="24"/>
                <w:szCs w:val="24"/>
              </w:rPr>
            </w:pPr>
          </w:p>
        </w:tc>
        <w:tc>
          <w:tcPr>
            <w:tcW w:w="1447" w:type="dxa"/>
            <w:noWrap w:val="0"/>
            <w:vAlign w:val="center"/>
          </w:tcPr>
          <w:p w14:paraId="5BE798FA">
            <w:pPr>
              <w:outlineLvl w:val="9"/>
              <w:rPr>
                <w:rFonts w:asciiTheme="minorEastAsia" w:hAnsiTheme="minorEastAsia" w:eastAsiaTheme="minorEastAsia"/>
                <w:color w:val="auto"/>
                <w:sz w:val="24"/>
                <w:szCs w:val="24"/>
              </w:rPr>
            </w:pPr>
          </w:p>
        </w:tc>
        <w:tc>
          <w:tcPr>
            <w:tcW w:w="1714" w:type="dxa"/>
            <w:noWrap w:val="0"/>
            <w:vAlign w:val="center"/>
          </w:tcPr>
          <w:p w14:paraId="3563C520">
            <w:pPr>
              <w:outlineLvl w:val="9"/>
              <w:rPr>
                <w:rFonts w:asciiTheme="minorEastAsia" w:hAnsiTheme="minorEastAsia" w:eastAsiaTheme="minorEastAsia"/>
                <w:color w:val="auto"/>
                <w:sz w:val="24"/>
                <w:szCs w:val="24"/>
              </w:rPr>
            </w:pPr>
          </w:p>
        </w:tc>
        <w:tc>
          <w:tcPr>
            <w:tcW w:w="1704" w:type="dxa"/>
            <w:noWrap w:val="0"/>
            <w:vAlign w:val="center"/>
          </w:tcPr>
          <w:p w14:paraId="0A9E7704">
            <w:pPr>
              <w:outlineLvl w:val="9"/>
              <w:rPr>
                <w:rFonts w:asciiTheme="minorEastAsia" w:hAnsiTheme="minorEastAsia" w:eastAsiaTheme="minorEastAsia"/>
                <w:color w:val="auto"/>
                <w:sz w:val="24"/>
                <w:szCs w:val="24"/>
              </w:rPr>
            </w:pPr>
          </w:p>
        </w:tc>
      </w:tr>
      <w:tr w14:paraId="148A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97" w:type="dxa"/>
            <w:noWrap w:val="0"/>
            <w:vAlign w:val="center"/>
          </w:tcPr>
          <w:p w14:paraId="1FA21101">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w:t>
            </w:r>
          </w:p>
        </w:tc>
        <w:tc>
          <w:tcPr>
            <w:tcW w:w="1232" w:type="dxa"/>
            <w:noWrap w:val="0"/>
            <w:vAlign w:val="center"/>
          </w:tcPr>
          <w:p w14:paraId="7EF971D0">
            <w:pPr>
              <w:outlineLvl w:val="9"/>
              <w:rPr>
                <w:rFonts w:asciiTheme="minorEastAsia" w:hAnsiTheme="minorEastAsia" w:eastAsiaTheme="minorEastAsia"/>
                <w:color w:val="auto"/>
                <w:sz w:val="24"/>
                <w:szCs w:val="24"/>
              </w:rPr>
            </w:pPr>
          </w:p>
        </w:tc>
        <w:tc>
          <w:tcPr>
            <w:tcW w:w="1136" w:type="dxa"/>
            <w:noWrap w:val="0"/>
            <w:vAlign w:val="center"/>
          </w:tcPr>
          <w:p w14:paraId="5D4C09AD">
            <w:pPr>
              <w:outlineLvl w:val="9"/>
              <w:rPr>
                <w:rFonts w:asciiTheme="minorEastAsia" w:hAnsiTheme="minorEastAsia" w:eastAsiaTheme="minorEastAsia"/>
                <w:color w:val="auto"/>
                <w:sz w:val="24"/>
                <w:szCs w:val="24"/>
              </w:rPr>
            </w:pPr>
          </w:p>
        </w:tc>
        <w:tc>
          <w:tcPr>
            <w:tcW w:w="1167" w:type="dxa"/>
            <w:noWrap w:val="0"/>
            <w:vAlign w:val="center"/>
          </w:tcPr>
          <w:p w14:paraId="76EF94C1">
            <w:pPr>
              <w:outlineLvl w:val="9"/>
              <w:rPr>
                <w:rFonts w:asciiTheme="minorEastAsia" w:hAnsiTheme="minorEastAsia" w:eastAsiaTheme="minorEastAsia"/>
                <w:color w:val="auto"/>
                <w:sz w:val="24"/>
                <w:szCs w:val="24"/>
              </w:rPr>
            </w:pPr>
          </w:p>
        </w:tc>
        <w:tc>
          <w:tcPr>
            <w:tcW w:w="1447" w:type="dxa"/>
            <w:noWrap w:val="0"/>
            <w:vAlign w:val="center"/>
          </w:tcPr>
          <w:p w14:paraId="68843232">
            <w:pPr>
              <w:outlineLvl w:val="9"/>
              <w:rPr>
                <w:rFonts w:asciiTheme="minorEastAsia" w:hAnsiTheme="minorEastAsia" w:eastAsiaTheme="minorEastAsia"/>
                <w:color w:val="auto"/>
                <w:sz w:val="24"/>
                <w:szCs w:val="24"/>
              </w:rPr>
            </w:pPr>
          </w:p>
        </w:tc>
        <w:tc>
          <w:tcPr>
            <w:tcW w:w="1714" w:type="dxa"/>
            <w:noWrap w:val="0"/>
            <w:vAlign w:val="center"/>
          </w:tcPr>
          <w:p w14:paraId="519B8D62">
            <w:pPr>
              <w:outlineLvl w:val="9"/>
              <w:rPr>
                <w:rFonts w:asciiTheme="minorEastAsia" w:hAnsiTheme="minorEastAsia" w:eastAsiaTheme="minorEastAsia"/>
                <w:color w:val="auto"/>
                <w:sz w:val="24"/>
                <w:szCs w:val="24"/>
              </w:rPr>
            </w:pPr>
          </w:p>
        </w:tc>
        <w:tc>
          <w:tcPr>
            <w:tcW w:w="1704" w:type="dxa"/>
            <w:noWrap w:val="0"/>
            <w:vAlign w:val="center"/>
          </w:tcPr>
          <w:p w14:paraId="57603FC2">
            <w:pPr>
              <w:outlineLvl w:val="9"/>
              <w:rPr>
                <w:rFonts w:asciiTheme="minorEastAsia" w:hAnsiTheme="minorEastAsia" w:eastAsiaTheme="minorEastAsia"/>
                <w:color w:val="auto"/>
                <w:sz w:val="24"/>
                <w:szCs w:val="24"/>
              </w:rPr>
            </w:pPr>
          </w:p>
        </w:tc>
      </w:tr>
      <w:tr w14:paraId="35D2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97" w:type="dxa"/>
            <w:noWrap w:val="0"/>
            <w:vAlign w:val="center"/>
          </w:tcPr>
          <w:p w14:paraId="3E53CBB5">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w:t>
            </w:r>
          </w:p>
        </w:tc>
        <w:tc>
          <w:tcPr>
            <w:tcW w:w="1232" w:type="dxa"/>
            <w:noWrap w:val="0"/>
            <w:vAlign w:val="center"/>
          </w:tcPr>
          <w:p w14:paraId="487EC0DC">
            <w:pPr>
              <w:outlineLvl w:val="9"/>
              <w:rPr>
                <w:rFonts w:asciiTheme="minorEastAsia" w:hAnsiTheme="minorEastAsia" w:eastAsiaTheme="minorEastAsia"/>
                <w:color w:val="auto"/>
                <w:sz w:val="24"/>
                <w:szCs w:val="24"/>
              </w:rPr>
            </w:pPr>
          </w:p>
        </w:tc>
        <w:tc>
          <w:tcPr>
            <w:tcW w:w="1136" w:type="dxa"/>
            <w:noWrap w:val="0"/>
            <w:vAlign w:val="center"/>
          </w:tcPr>
          <w:p w14:paraId="606AEE14">
            <w:pPr>
              <w:outlineLvl w:val="9"/>
              <w:rPr>
                <w:rFonts w:asciiTheme="minorEastAsia" w:hAnsiTheme="minorEastAsia" w:eastAsiaTheme="minorEastAsia"/>
                <w:color w:val="auto"/>
                <w:sz w:val="24"/>
                <w:szCs w:val="24"/>
              </w:rPr>
            </w:pPr>
          </w:p>
        </w:tc>
        <w:tc>
          <w:tcPr>
            <w:tcW w:w="1167" w:type="dxa"/>
            <w:noWrap w:val="0"/>
            <w:vAlign w:val="center"/>
          </w:tcPr>
          <w:p w14:paraId="15FB98E3">
            <w:pPr>
              <w:outlineLvl w:val="9"/>
              <w:rPr>
                <w:rFonts w:asciiTheme="minorEastAsia" w:hAnsiTheme="minorEastAsia" w:eastAsiaTheme="minorEastAsia"/>
                <w:color w:val="auto"/>
                <w:sz w:val="24"/>
                <w:szCs w:val="24"/>
              </w:rPr>
            </w:pPr>
          </w:p>
        </w:tc>
        <w:tc>
          <w:tcPr>
            <w:tcW w:w="1447" w:type="dxa"/>
            <w:noWrap w:val="0"/>
            <w:vAlign w:val="center"/>
          </w:tcPr>
          <w:p w14:paraId="5D4DDB48">
            <w:pPr>
              <w:outlineLvl w:val="9"/>
              <w:rPr>
                <w:rFonts w:asciiTheme="minorEastAsia" w:hAnsiTheme="minorEastAsia" w:eastAsiaTheme="minorEastAsia"/>
                <w:color w:val="auto"/>
                <w:sz w:val="24"/>
                <w:szCs w:val="24"/>
              </w:rPr>
            </w:pPr>
          </w:p>
        </w:tc>
        <w:tc>
          <w:tcPr>
            <w:tcW w:w="1714" w:type="dxa"/>
            <w:noWrap w:val="0"/>
            <w:vAlign w:val="center"/>
          </w:tcPr>
          <w:p w14:paraId="32358839">
            <w:pPr>
              <w:outlineLvl w:val="9"/>
              <w:rPr>
                <w:rFonts w:asciiTheme="minorEastAsia" w:hAnsiTheme="minorEastAsia" w:eastAsiaTheme="minorEastAsia"/>
                <w:color w:val="auto"/>
                <w:sz w:val="24"/>
                <w:szCs w:val="24"/>
              </w:rPr>
            </w:pPr>
          </w:p>
        </w:tc>
        <w:tc>
          <w:tcPr>
            <w:tcW w:w="1704" w:type="dxa"/>
            <w:noWrap w:val="0"/>
            <w:vAlign w:val="center"/>
          </w:tcPr>
          <w:p w14:paraId="0EF31BFC">
            <w:pPr>
              <w:outlineLvl w:val="9"/>
              <w:rPr>
                <w:rFonts w:asciiTheme="minorEastAsia" w:hAnsiTheme="minorEastAsia" w:eastAsiaTheme="minorEastAsia"/>
                <w:color w:val="auto"/>
                <w:sz w:val="24"/>
                <w:szCs w:val="24"/>
              </w:rPr>
            </w:pPr>
          </w:p>
        </w:tc>
      </w:tr>
      <w:tr w14:paraId="3E7E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rPr>
        <w:tc>
          <w:tcPr>
            <w:tcW w:w="997" w:type="dxa"/>
            <w:noWrap w:val="0"/>
            <w:vAlign w:val="center"/>
          </w:tcPr>
          <w:p w14:paraId="5CD34892">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w:t>
            </w:r>
          </w:p>
        </w:tc>
        <w:tc>
          <w:tcPr>
            <w:tcW w:w="1232" w:type="dxa"/>
            <w:noWrap w:val="0"/>
            <w:vAlign w:val="center"/>
          </w:tcPr>
          <w:p w14:paraId="754DBD96">
            <w:pPr>
              <w:outlineLvl w:val="9"/>
              <w:rPr>
                <w:rFonts w:asciiTheme="minorEastAsia" w:hAnsiTheme="minorEastAsia" w:eastAsiaTheme="minorEastAsia"/>
                <w:color w:val="auto"/>
                <w:sz w:val="24"/>
                <w:szCs w:val="24"/>
              </w:rPr>
            </w:pPr>
          </w:p>
        </w:tc>
        <w:tc>
          <w:tcPr>
            <w:tcW w:w="1136" w:type="dxa"/>
            <w:noWrap w:val="0"/>
            <w:vAlign w:val="center"/>
          </w:tcPr>
          <w:p w14:paraId="523EB752">
            <w:pPr>
              <w:outlineLvl w:val="9"/>
              <w:rPr>
                <w:rFonts w:asciiTheme="minorEastAsia" w:hAnsiTheme="minorEastAsia" w:eastAsiaTheme="minorEastAsia"/>
                <w:color w:val="auto"/>
                <w:sz w:val="24"/>
                <w:szCs w:val="24"/>
              </w:rPr>
            </w:pPr>
          </w:p>
        </w:tc>
        <w:tc>
          <w:tcPr>
            <w:tcW w:w="1167" w:type="dxa"/>
            <w:noWrap w:val="0"/>
            <w:vAlign w:val="center"/>
          </w:tcPr>
          <w:p w14:paraId="502DA71C">
            <w:pPr>
              <w:outlineLvl w:val="9"/>
              <w:rPr>
                <w:rFonts w:asciiTheme="minorEastAsia" w:hAnsiTheme="minorEastAsia" w:eastAsiaTheme="minorEastAsia"/>
                <w:color w:val="auto"/>
                <w:sz w:val="24"/>
                <w:szCs w:val="24"/>
              </w:rPr>
            </w:pPr>
          </w:p>
        </w:tc>
        <w:tc>
          <w:tcPr>
            <w:tcW w:w="1447" w:type="dxa"/>
            <w:noWrap w:val="0"/>
            <w:vAlign w:val="center"/>
          </w:tcPr>
          <w:p w14:paraId="7C55C258">
            <w:pPr>
              <w:outlineLvl w:val="9"/>
              <w:rPr>
                <w:rFonts w:asciiTheme="minorEastAsia" w:hAnsiTheme="minorEastAsia" w:eastAsiaTheme="minorEastAsia"/>
                <w:color w:val="auto"/>
                <w:sz w:val="24"/>
                <w:szCs w:val="24"/>
              </w:rPr>
            </w:pPr>
          </w:p>
        </w:tc>
        <w:tc>
          <w:tcPr>
            <w:tcW w:w="1714" w:type="dxa"/>
            <w:noWrap w:val="0"/>
            <w:vAlign w:val="center"/>
          </w:tcPr>
          <w:p w14:paraId="5917D114">
            <w:pPr>
              <w:outlineLvl w:val="9"/>
              <w:rPr>
                <w:rFonts w:asciiTheme="minorEastAsia" w:hAnsiTheme="minorEastAsia" w:eastAsiaTheme="minorEastAsia"/>
                <w:color w:val="auto"/>
                <w:sz w:val="24"/>
                <w:szCs w:val="24"/>
              </w:rPr>
            </w:pPr>
          </w:p>
        </w:tc>
        <w:tc>
          <w:tcPr>
            <w:tcW w:w="1704" w:type="dxa"/>
            <w:noWrap w:val="0"/>
            <w:vAlign w:val="center"/>
          </w:tcPr>
          <w:p w14:paraId="5FA68908">
            <w:pPr>
              <w:outlineLvl w:val="9"/>
              <w:rPr>
                <w:rFonts w:asciiTheme="minorEastAsia" w:hAnsiTheme="minorEastAsia" w:eastAsiaTheme="minorEastAsia"/>
                <w:color w:val="auto"/>
                <w:sz w:val="24"/>
                <w:szCs w:val="24"/>
              </w:rPr>
            </w:pPr>
          </w:p>
        </w:tc>
      </w:tr>
      <w:tr w14:paraId="1659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7" w:type="dxa"/>
            <w:noWrap w:val="0"/>
            <w:vAlign w:val="center"/>
          </w:tcPr>
          <w:p w14:paraId="2750265C">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w:t>
            </w:r>
          </w:p>
        </w:tc>
        <w:tc>
          <w:tcPr>
            <w:tcW w:w="1232" w:type="dxa"/>
            <w:noWrap w:val="0"/>
            <w:vAlign w:val="center"/>
          </w:tcPr>
          <w:p w14:paraId="616C2374">
            <w:pPr>
              <w:outlineLvl w:val="9"/>
              <w:rPr>
                <w:rFonts w:asciiTheme="minorEastAsia" w:hAnsiTheme="minorEastAsia" w:eastAsiaTheme="minorEastAsia"/>
                <w:color w:val="auto"/>
                <w:sz w:val="24"/>
                <w:szCs w:val="24"/>
              </w:rPr>
            </w:pPr>
          </w:p>
        </w:tc>
        <w:tc>
          <w:tcPr>
            <w:tcW w:w="1136" w:type="dxa"/>
            <w:noWrap w:val="0"/>
            <w:vAlign w:val="center"/>
          </w:tcPr>
          <w:p w14:paraId="7D51C388">
            <w:pPr>
              <w:outlineLvl w:val="9"/>
              <w:rPr>
                <w:rFonts w:asciiTheme="minorEastAsia" w:hAnsiTheme="minorEastAsia" w:eastAsiaTheme="minorEastAsia"/>
                <w:color w:val="auto"/>
                <w:sz w:val="24"/>
                <w:szCs w:val="24"/>
              </w:rPr>
            </w:pPr>
          </w:p>
        </w:tc>
        <w:tc>
          <w:tcPr>
            <w:tcW w:w="1167" w:type="dxa"/>
            <w:noWrap w:val="0"/>
            <w:vAlign w:val="center"/>
          </w:tcPr>
          <w:p w14:paraId="4F2351C9">
            <w:pPr>
              <w:outlineLvl w:val="9"/>
              <w:rPr>
                <w:rFonts w:asciiTheme="minorEastAsia" w:hAnsiTheme="minorEastAsia" w:eastAsiaTheme="minorEastAsia"/>
                <w:color w:val="auto"/>
                <w:sz w:val="24"/>
                <w:szCs w:val="24"/>
              </w:rPr>
            </w:pPr>
          </w:p>
        </w:tc>
        <w:tc>
          <w:tcPr>
            <w:tcW w:w="1447" w:type="dxa"/>
            <w:noWrap w:val="0"/>
            <w:vAlign w:val="center"/>
          </w:tcPr>
          <w:p w14:paraId="416725E1">
            <w:pPr>
              <w:outlineLvl w:val="9"/>
              <w:rPr>
                <w:rFonts w:asciiTheme="minorEastAsia" w:hAnsiTheme="minorEastAsia" w:eastAsiaTheme="minorEastAsia"/>
                <w:color w:val="auto"/>
                <w:sz w:val="24"/>
                <w:szCs w:val="24"/>
              </w:rPr>
            </w:pPr>
          </w:p>
        </w:tc>
        <w:tc>
          <w:tcPr>
            <w:tcW w:w="1714" w:type="dxa"/>
            <w:noWrap w:val="0"/>
            <w:vAlign w:val="center"/>
          </w:tcPr>
          <w:p w14:paraId="16E767EB">
            <w:pPr>
              <w:outlineLvl w:val="9"/>
              <w:rPr>
                <w:rFonts w:asciiTheme="minorEastAsia" w:hAnsiTheme="minorEastAsia" w:eastAsiaTheme="minorEastAsia"/>
                <w:color w:val="auto"/>
                <w:sz w:val="24"/>
                <w:szCs w:val="24"/>
              </w:rPr>
            </w:pPr>
          </w:p>
        </w:tc>
        <w:tc>
          <w:tcPr>
            <w:tcW w:w="1704" w:type="dxa"/>
            <w:noWrap w:val="0"/>
            <w:vAlign w:val="center"/>
          </w:tcPr>
          <w:p w14:paraId="350107B0">
            <w:pPr>
              <w:outlineLvl w:val="9"/>
              <w:rPr>
                <w:rFonts w:asciiTheme="minorEastAsia" w:hAnsiTheme="minorEastAsia" w:eastAsiaTheme="minorEastAsia"/>
                <w:color w:val="auto"/>
                <w:sz w:val="24"/>
                <w:szCs w:val="24"/>
              </w:rPr>
            </w:pPr>
          </w:p>
        </w:tc>
      </w:tr>
      <w:tr w14:paraId="68562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97" w:type="dxa"/>
            <w:noWrap w:val="0"/>
            <w:vAlign w:val="center"/>
          </w:tcPr>
          <w:p w14:paraId="0DBE76B8">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w:t>
            </w:r>
          </w:p>
        </w:tc>
        <w:tc>
          <w:tcPr>
            <w:tcW w:w="1232" w:type="dxa"/>
            <w:noWrap w:val="0"/>
            <w:vAlign w:val="center"/>
          </w:tcPr>
          <w:p w14:paraId="4FE69CAA">
            <w:pPr>
              <w:outlineLvl w:val="9"/>
              <w:rPr>
                <w:rFonts w:asciiTheme="minorEastAsia" w:hAnsiTheme="minorEastAsia" w:eastAsiaTheme="minorEastAsia"/>
                <w:color w:val="auto"/>
                <w:sz w:val="24"/>
                <w:szCs w:val="24"/>
              </w:rPr>
            </w:pPr>
          </w:p>
        </w:tc>
        <w:tc>
          <w:tcPr>
            <w:tcW w:w="1136" w:type="dxa"/>
            <w:noWrap w:val="0"/>
            <w:vAlign w:val="center"/>
          </w:tcPr>
          <w:p w14:paraId="5F0D95E0">
            <w:pPr>
              <w:outlineLvl w:val="9"/>
              <w:rPr>
                <w:rFonts w:asciiTheme="minorEastAsia" w:hAnsiTheme="minorEastAsia" w:eastAsiaTheme="minorEastAsia"/>
                <w:color w:val="auto"/>
                <w:sz w:val="24"/>
                <w:szCs w:val="24"/>
              </w:rPr>
            </w:pPr>
          </w:p>
        </w:tc>
        <w:tc>
          <w:tcPr>
            <w:tcW w:w="1167" w:type="dxa"/>
            <w:noWrap w:val="0"/>
            <w:vAlign w:val="center"/>
          </w:tcPr>
          <w:p w14:paraId="7883F7A7">
            <w:pPr>
              <w:outlineLvl w:val="9"/>
              <w:rPr>
                <w:rFonts w:asciiTheme="minorEastAsia" w:hAnsiTheme="minorEastAsia" w:eastAsiaTheme="minorEastAsia"/>
                <w:color w:val="auto"/>
                <w:sz w:val="24"/>
                <w:szCs w:val="24"/>
              </w:rPr>
            </w:pPr>
          </w:p>
        </w:tc>
        <w:tc>
          <w:tcPr>
            <w:tcW w:w="1447" w:type="dxa"/>
            <w:noWrap w:val="0"/>
            <w:vAlign w:val="center"/>
          </w:tcPr>
          <w:p w14:paraId="03D1180B">
            <w:pPr>
              <w:outlineLvl w:val="9"/>
              <w:rPr>
                <w:rFonts w:asciiTheme="minorEastAsia" w:hAnsiTheme="minorEastAsia" w:eastAsiaTheme="minorEastAsia"/>
                <w:color w:val="auto"/>
                <w:sz w:val="24"/>
                <w:szCs w:val="24"/>
              </w:rPr>
            </w:pPr>
          </w:p>
        </w:tc>
        <w:tc>
          <w:tcPr>
            <w:tcW w:w="1714" w:type="dxa"/>
            <w:noWrap w:val="0"/>
            <w:vAlign w:val="center"/>
          </w:tcPr>
          <w:p w14:paraId="25BB0D2D">
            <w:pPr>
              <w:outlineLvl w:val="9"/>
              <w:rPr>
                <w:rFonts w:asciiTheme="minorEastAsia" w:hAnsiTheme="minorEastAsia" w:eastAsiaTheme="minorEastAsia"/>
                <w:color w:val="auto"/>
                <w:sz w:val="24"/>
                <w:szCs w:val="24"/>
              </w:rPr>
            </w:pPr>
          </w:p>
        </w:tc>
        <w:tc>
          <w:tcPr>
            <w:tcW w:w="1704" w:type="dxa"/>
            <w:noWrap w:val="0"/>
            <w:vAlign w:val="center"/>
          </w:tcPr>
          <w:p w14:paraId="63853DDE">
            <w:pPr>
              <w:outlineLvl w:val="9"/>
              <w:rPr>
                <w:rFonts w:asciiTheme="minorEastAsia" w:hAnsiTheme="minorEastAsia" w:eastAsiaTheme="minorEastAsia"/>
                <w:color w:val="auto"/>
                <w:sz w:val="24"/>
                <w:szCs w:val="24"/>
              </w:rPr>
            </w:pPr>
          </w:p>
        </w:tc>
      </w:tr>
      <w:tr w14:paraId="2228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997" w:type="dxa"/>
            <w:noWrap w:val="0"/>
            <w:vAlign w:val="center"/>
          </w:tcPr>
          <w:p w14:paraId="005582E8">
            <w:pPr>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w:t>
            </w:r>
          </w:p>
        </w:tc>
        <w:tc>
          <w:tcPr>
            <w:tcW w:w="1232" w:type="dxa"/>
            <w:noWrap w:val="0"/>
            <w:vAlign w:val="center"/>
          </w:tcPr>
          <w:p w14:paraId="0A4B71FA">
            <w:pPr>
              <w:outlineLvl w:val="9"/>
              <w:rPr>
                <w:rFonts w:asciiTheme="minorEastAsia" w:hAnsiTheme="minorEastAsia" w:eastAsiaTheme="minorEastAsia"/>
                <w:color w:val="auto"/>
                <w:sz w:val="24"/>
                <w:szCs w:val="24"/>
              </w:rPr>
            </w:pPr>
          </w:p>
        </w:tc>
        <w:tc>
          <w:tcPr>
            <w:tcW w:w="1136" w:type="dxa"/>
            <w:noWrap w:val="0"/>
            <w:vAlign w:val="center"/>
          </w:tcPr>
          <w:p w14:paraId="3F4038CB">
            <w:pPr>
              <w:outlineLvl w:val="9"/>
              <w:rPr>
                <w:rFonts w:asciiTheme="minorEastAsia" w:hAnsiTheme="minorEastAsia" w:eastAsiaTheme="minorEastAsia"/>
                <w:color w:val="auto"/>
                <w:sz w:val="24"/>
                <w:szCs w:val="24"/>
              </w:rPr>
            </w:pPr>
          </w:p>
        </w:tc>
        <w:tc>
          <w:tcPr>
            <w:tcW w:w="1167" w:type="dxa"/>
            <w:noWrap w:val="0"/>
            <w:vAlign w:val="center"/>
          </w:tcPr>
          <w:p w14:paraId="1E852EDF">
            <w:pPr>
              <w:outlineLvl w:val="9"/>
              <w:rPr>
                <w:rFonts w:asciiTheme="minorEastAsia" w:hAnsiTheme="minorEastAsia" w:eastAsiaTheme="minorEastAsia"/>
                <w:color w:val="auto"/>
                <w:sz w:val="24"/>
                <w:szCs w:val="24"/>
              </w:rPr>
            </w:pPr>
          </w:p>
        </w:tc>
        <w:tc>
          <w:tcPr>
            <w:tcW w:w="1447" w:type="dxa"/>
            <w:noWrap w:val="0"/>
            <w:vAlign w:val="center"/>
          </w:tcPr>
          <w:p w14:paraId="1996F9A2">
            <w:pPr>
              <w:outlineLvl w:val="9"/>
              <w:rPr>
                <w:rFonts w:asciiTheme="minorEastAsia" w:hAnsiTheme="minorEastAsia" w:eastAsiaTheme="minorEastAsia"/>
                <w:color w:val="auto"/>
                <w:sz w:val="24"/>
                <w:szCs w:val="24"/>
              </w:rPr>
            </w:pPr>
          </w:p>
        </w:tc>
        <w:tc>
          <w:tcPr>
            <w:tcW w:w="1714" w:type="dxa"/>
            <w:noWrap w:val="0"/>
            <w:vAlign w:val="center"/>
          </w:tcPr>
          <w:p w14:paraId="72C51277">
            <w:pPr>
              <w:outlineLvl w:val="9"/>
              <w:rPr>
                <w:rFonts w:asciiTheme="minorEastAsia" w:hAnsiTheme="minorEastAsia" w:eastAsiaTheme="minorEastAsia"/>
                <w:color w:val="auto"/>
                <w:sz w:val="24"/>
                <w:szCs w:val="24"/>
              </w:rPr>
            </w:pPr>
          </w:p>
        </w:tc>
        <w:tc>
          <w:tcPr>
            <w:tcW w:w="1704" w:type="dxa"/>
            <w:noWrap w:val="0"/>
            <w:vAlign w:val="center"/>
          </w:tcPr>
          <w:p w14:paraId="58014117">
            <w:pPr>
              <w:outlineLvl w:val="9"/>
              <w:rPr>
                <w:rFonts w:asciiTheme="minorEastAsia" w:hAnsiTheme="minorEastAsia" w:eastAsiaTheme="minorEastAsia"/>
                <w:color w:val="auto"/>
                <w:sz w:val="24"/>
                <w:szCs w:val="24"/>
              </w:rPr>
            </w:pPr>
          </w:p>
        </w:tc>
      </w:tr>
    </w:tbl>
    <w:p w14:paraId="24DF6CC4">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法定代表人或法定代表人授权代表签字或盖章：</w:t>
      </w:r>
    </w:p>
    <w:p w14:paraId="73E26BE8">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03AF90C4">
      <w:pPr>
        <w:outlineLvl w:val="9"/>
        <w:rPr>
          <w:rFonts w:asciiTheme="minorEastAsia" w:hAnsiTheme="minorEastAsia" w:eastAsiaTheme="minorEastAsia"/>
          <w:color w:val="auto"/>
          <w:sz w:val="24"/>
          <w:szCs w:val="24"/>
        </w:rPr>
      </w:pPr>
    </w:p>
    <w:p w14:paraId="55B386B9">
      <w:pPr>
        <w:pStyle w:val="241"/>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注：1、上表可自行延长。</w:t>
      </w:r>
    </w:p>
    <w:p w14:paraId="05488C73">
      <w:pPr>
        <w:ind w:firstLine="840"/>
        <w:outlineLvl w:val="9"/>
        <w:rPr>
          <w:rFonts w:asciiTheme="minorEastAsia" w:hAnsiTheme="minorEastAsia" w:eastAsiaTheme="minorEastAsia"/>
          <w:b/>
          <w:bCs/>
          <w:color w:val="auto"/>
          <w:sz w:val="24"/>
          <w:szCs w:val="24"/>
        </w:rPr>
      </w:pPr>
      <w:r>
        <w:rPr>
          <w:rFonts w:hint="eastAsia" w:asciiTheme="minorEastAsia" w:hAnsiTheme="minorEastAsia" w:eastAsiaTheme="minorEastAsia"/>
          <w:color w:val="auto"/>
          <w:sz w:val="24"/>
          <w:szCs w:val="24"/>
          <w:lang w:eastAsia="zh-CN"/>
        </w:rPr>
        <w:t>2.</w:t>
      </w:r>
      <w:r>
        <w:rPr>
          <w:rFonts w:hint="eastAsia" w:asciiTheme="minorEastAsia" w:hAnsiTheme="minorEastAsia" w:eastAsiaTheme="minorEastAsia"/>
          <w:color w:val="auto"/>
          <w:sz w:val="24"/>
          <w:szCs w:val="24"/>
        </w:rPr>
        <w:t>请附人员相关资格证明文件复印件。</w:t>
      </w:r>
    </w:p>
    <w:p w14:paraId="0A41F75C">
      <w:pPr>
        <w:outlineLvl w:val="9"/>
        <w:rPr>
          <w:rFonts w:asciiTheme="minorEastAsia" w:hAnsiTheme="minorEastAsia" w:eastAsiaTheme="minorEastAsia"/>
          <w:color w:val="auto"/>
        </w:rPr>
      </w:pPr>
    </w:p>
    <w:p w14:paraId="67F86B3F">
      <w:pPr>
        <w:outlineLvl w:val="9"/>
        <w:rPr>
          <w:rFonts w:asciiTheme="minorEastAsia" w:hAnsiTheme="minorEastAsia" w:eastAsiaTheme="minorEastAsia"/>
          <w:color w:val="auto"/>
        </w:rPr>
      </w:pPr>
    </w:p>
    <w:p w14:paraId="7EB127B7">
      <w:pPr>
        <w:outlineLvl w:val="9"/>
        <w:rPr>
          <w:rFonts w:asciiTheme="minorEastAsia" w:hAnsiTheme="minorEastAsia" w:eastAsiaTheme="minorEastAsia"/>
          <w:color w:val="auto"/>
        </w:rPr>
      </w:pPr>
    </w:p>
    <w:p w14:paraId="35148463">
      <w:pPr>
        <w:widowControl/>
        <w:ind w:firstLine="0"/>
        <w:outlineLvl w:val="9"/>
        <w:rPr>
          <w:rFonts w:cs="仿宋_GB2312" w:asciiTheme="minorEastAsia" w:hAnsiTheme="minorEastAsia" w:eastAsiaTheme="minorEastAsia"/>
          <w:color w:val="auto"/>
          <w:sz w:val="28"/>
          <w:szCs w:val="28"/>
        </w:rPr>
      </w:pPr>
      <w:r>
        <w:rPr>
          <w:rFonts w:asciiTheme="minorEastAsia" w:hAnsiTheme="minorEastAsia" w:eastAsiaTheme="minorEastAsia"/>
          <w:color w:val="auto"/>
        </w:rPr>
        <w:br w:type="page" w:clear="all"/>
      </w:r>
    </w:p>
    <w:p w14:paraId="2ADB95B1">
      <w:pPr>
        <w:rPr>
          <w:rFonts w:ascii="宋体" w:hAnsi="宋体" w:cs="宋体"/>
          <w:b/>
          <w:bCs/>
          <w:color w:val="auto"/>
          <w:sz w:val="28"/>
          <w:szCs w:val="28"/>
        </w:rPr>
      </w:pPr>
      <w:r>
        <w:rPr>
          <w:rFonts w:hint="eastAsia" w:ascii="宋体" w:hAnsi="宋体" w:cs="宋体"/>
          <w:b/>
          <w:bCs/>
          <w:color w:val="auto"/>
          <w:sz w:val="28"/>
          <w:szCs w:val="28"/>
        </w:rPr>
        <w:t>（七）拟投入本项目的车辆和设备明细表（格式）</w:t>
      </w:r>
    </w:p>
    <w:p w14:paraId="15EB7BED">
      <w:pPr>
        <w:ind w:firstLine="482"/>
        <w:jc w:val="center"/>
        <w:outlineLvl w:val="9"/>
        <w:rPr>
          <w:rFonts w:cs="宋体" w:asciiTheme="minorEastAsia" w:hAnsiTheme="minorEastAsia" w:eastAsiaTheme="minorEastAsia"/>
          <w:b/>
          <w:color w:val="auto"/>
          <w:sz w:val="24"/>
          <w:szCs w:val="24"/>
        </w:rPr>
      </w:pPr>
    </w:p>
    <w:p w14:paraId="62830F56">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投入本项目的车辆和设备明细表</w:t>
      </w:r>
    </w:p>
    <w:p w14:paraId="23ACB959">
      <w:pPr>
        <w:outlineLvl w:val="9"/>
        <w:rPr>
          <w:rFonts w:hint="eastAsia"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投标供应商全称（加盖公章）        采购项目编号：</w:t>
      </w:r>
      <w:r>
        <w:rPr>
          <w:rFonts w:hint="eastAsia" w:cs="宋体" w:asciiTheme="minorEastAsia" w:hAnsiTheme="minorEastAsia" w:eastAsiaTheme="minorEastAsia"/>
          <w:color w:val="auto"/>
          <w:sz w:val="24"/>
          <w:szCs w:val="24"/>
          <w:lang w:eastAsia="zh-CN"/>
        </w:rPr>
        <w:t>JSZC-320211-JSTY-G2026-0007</w:t>
      </w:r>
    </w:p>
    <w:tbl>
      <w:tblPr>
        <w:tblStyle w:val="4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25"/>
        <w:gridCol w:w="1407"/>
        <w:gridCol w:w="1275"/>
        <w:gridCol w:w="815"/>
        <w:gridCol w:w="1521"/>
        <w:gridCol w:w="2070"/>
      </w:tblGrid>
      <w:tr w14:paraId="7385C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38" w:type="dxa"/>
            <w:noWrap w:val="0"/>
            <w:vAlign w:val="center"/>
          </w:tcPr>
          <w:p w14:paraId="4467A64A">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序号</w:t>
            </w:r>
          </w:p>
        </w:tc>
        <w:tc>
          <w:tcPr>
            <w:tcW w:w="1525" w:type="dxa"/>
            <w:noWrap w:val="0"/>
            <w:vAlign w:val="center"/>
          </w:tcPr>
          <w:p w14:paraId="7D9B5D70">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名称</w:t>
            </w:r>
          </w:p>
        </w:tc>
        <w:tc>
          <w:tcPr>
            <w:tcW w:w="1407" w:type="dxa"/>
            <w:noWrap w:val="0"/>
            <w:vAlign w:val="center"/>
          </w:tcPr>
          <w:p w14:paraId="103AAB7A">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品牌、规格、型号</w:t>
            </w:r>
          </w:p>
        </w:tc>
        <w:tc>
          <w:tcPr>
            <w:tcW w:w="1275" w:type="dxa"/>
            <w:noWrap w:val="0"/>
            <w:vAlign w:val="center"/>
          </w:tcPr>
          <w:p w14:paraId="43067390">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数量</w:t>
            </w:r>
          </w:p>
        </w:tc>
        <w:tc>
          <w:tcPr>
            <w:tcW w:w="815" w:type="dxa"/>
            <w:noWrap w:val="0"/>
            <w:vAlign w:val="center"/>
          </w:tcPr>
          <w:p w14:paraId="56454921">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单位</w:t>
            </w:r>
          </w:p>
        </w:tc>
        <w:tc>
          <w:tcPr>
            <w:tcW w:w="1521" w:type="dxa"/>
            <w:noWrap w:val="0"/>
            <w:vAlign w:val="center"/>
          </w:tcPr>
          <w:p w14:paraId="188F4D93">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自有/租赁</w:t>
            </w:r>
          </w:p>
        </w:tc>
        <w:tc>
          <w:tcPr>
            <w:tcW w:w="2070" w:type="dxa"/>
            <w:noWrap w:val="0"/>
            <w:vAlign w:val="center"/>
          </w:tcPr>
          <w:p w14:paraId="1D39500D">
            <w:pPr>
              <w:ind w:firstLine="0"/>
              <w:jc w:val="center"/>
              <w:outlineLvl w:val="9"/>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实物图片</w:t>
            </w:r>
          </w:p>
        </w:tc>
      </w:tr>
      <w:tr w14:paraId="2244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738" w:type="dxa"/>
            <w:noWrap w:val="0"/>
            <w:vAlign w:val="center"/>
          </w:tcPr>
          <w:p w14:paraId="15DD943F">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p>
        </w:tc>
        <w:tc>
          <w:tcPr>
            <w:tcW w:w="1525" w:type="dxa"/>
            <w:noWrap w:val="0"/>
            <w:vAlign w:val="center"/>
          </w:tcPr>
          <w:p w14:paraId="3BBAA755">
            <w:pPr>
              <w:ind w:firstLine="482"/>
              <w:jc w:val="center"/>
              <w:outlineLvl w:val="9"/>
              <w:rPr>
                <w:rFonts w:cs="宋体" w:asciiTheme="minorEastAsia" w:hAnsiTheme="minorEastAsia" w:eastAsiaTheme="minorEastAsia"/>
                <w:b/>
                <w:color w:val="auto"/>
                <w:sz w:val="24"/>
                <w:szCs w:val="24"/>
              </w:rPr>
            </w:pPr>
          </w:p>
        </w:tc>
        <w:tc>
          <w:tcPr>
            <w:tcW w:w="1407" w:type="dxa"/>
            <w:noWrap w:val="0"/>
            <w:vAlign w:val="center"/>
          </w:tcPr>
          <w:p w14:paraId="50EA62EE">
            <w:pPr>
              <w:ind w:firstLine="482"/>
              <w:jc w:val="center"/>
              <w:outlineLvl w:val="9"/>
              <w:rPr>
                <w:rFonts w:cs="宋体" w:asciiTheme="minorEastAsia" w:hAnsiTheme="minorEastAsia" w:eastAsiaTheme="minorEastAsia"/>
                <w:b/>
                <w:color w:val="auto"/>
                <w:sz w:val="24"/>
                <w:szCs w:val="24"/>
              </w:rPr>
            </w:pPr>
          </w:p>
        </w:tc>
        <w:tc>
          <w:tcPr>
            <w:tcW w:w="1275" w:type="dxa"/>
            <w:noWrap w:val="0"/>
            <w:vAlign w:val="center"/>
          </w:tcPr>
          <w:p w14:paraId="24F78787">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38F84DFE">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52D30F83">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13202571">
            <w:pPr>
              <w:ind w:firstLine="480"/>
              <w:jc w:val="center"/>
              <w:outlineLvl w:val="9"/>
              <w:rPr>
                <w:rFonts w:cs="宋体" w:asciiTheme="minorEastAsia" w:hAnsiTheme="minorEastAsia" w:eastAsiaTheme="minorEastAsia"/>
                <w:color w:val="auto"/>
                <w:sz w:val="24"/>
                <w:szCs w:val="24"/>
              </w:rPr>
            </w:pPr>
          </w:p>
        </w:tc>
      </w:tr>
      <w:tr w14:paraId="79620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8" w:type="dxa"/>
            <w:noWrap w:val="0"/>
            <w:vAlign w:val="center"/>
          </w:tcPr>
          <w:p w14:paraId="30C3F48F">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p>
        </w:tc>
        <w:tc>
          <w:tcPr>
            <w:tcW w:w="1525" w:type="dxa"/>
            <w:noWrap w:val="0"/>
            <w:vAlign w:val="center"/>
          </w:tcPr>
          <w:p w14:paraId="3B6A7EAC">
            <w:pPr>
              <w:ind w:firstLine="482"/>
              <w:jc w:val="center"/>
              <w:outlineLvl w:val="9"/>
              <w:rPr>
                <w:rFonts w:cs="宋体" w:asciiTheme="minorEastAsia" w:hAnsiTheme="minorEastAsia" w:eastAsiaTheme="minorEastAsia"/>
                <w:b/>
                <w:color w:val="auto"/>
                <w:sz w:val="24"/>
                <w:szCs w:val="24"/>
              </w:rPr>
            </w:pPr>
          </w:p>
        </w:tc>
        <w:tc>
          <w:tcPr>
            <w:tcW w:w="1407" w:type="dxa"/>
            <w:noWrap w:val="0"/>
            <w:vAlign w:val="center"/>
          </w:tcPr>
          <w:p w14:paraId="026A6311">
            <w:pPr>
              <w:ind w:firstLine="482"/>
              <w:jc w:val="center"/>
              <w:outlineLvl w:val="9"/>
              <w:rPr>
                <w:rFonts w:cs="宋体" w:asciiTheme="minorEastAsia" w:hAnsiTheme="minorEastAsia" w:eastAsiaTheme="minorEastAsia"/>
                <w:b/>
                <w:color w:val="auto"/>
                <w:sz w:val="24"/>
                <w:szCs w:val="24"/>
              </w:rPr>
            </w:pPr>
          </w:p>
        </w:tc>
        <w:tc>
          <w:tcPr>
            <w:tcW w:w="1275" w:type="dxa"/>
            <w:noWrap w:val="0"/>
            <w:vAlign w:val="center"/>
          </w:tcPr>
          <w:p w14:paraId="2F7971DB">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5B955D3C">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66CC254D">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75776C2A">
            <w:pPr>
              <w:ind w:firstLine="480"/>
              <w:jc w:val="center"/>
              <w:outlineLvl w:val="9"/>
              <w:rPr>
                <w:rFonts w:cs="宋体" w:asciiTheme="minorEastAsia" w:hAnsiTheme="minorEastAsia" w:eastAsiaTheme="minorEastAsia"/>
                <w:color w:val="auto"/>
                <w:sz w:val="24"/>
                <w:szCs w:val="24"/>
              </w:rPr>
            </w:pPr>
          </w:p>
        </w:tc>
      </w:tr>
      <w:tr w14:paraId="0A78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38" w:type="dxa"/>
            <w:noWrap w:val="0"/>
            <w:vAlign w:val="center"/>
          </w:tcPr>
          <w:p w14:paraId="3B236286">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p>
        </w:tc>
        <w:tc>
          <w:tcPr>
            <w:tcW w:w="1525" w:type="dxa"/>
            <w:noWrap w:val="0"/>
            <w:vAlign w:val="center"/>
          </w:tcPr>
          <w:p w14:paraId="4C688A65">
            <w:pPr>
              <w:ind w:firstLine="480"/>
              <w:jc w:val="center"/>
              <w:outlineLvl w:val="9"/>
              <w:rPr>
                <w:rFonts w:cs="宋体" w:asciiTheme="minorEastAsia" w:hAnsiTheme="minorEastAsia" w:eastAsiaTheme="minorEastAsia"/>
                <w:color w:val="auto"/>
                <w:sz w:val="24"/>
                <w:szCs w:val="24"/>
              </w:rPr>
            </w:pPr>
          </w:p>
        </w:tc>
        <w:tc>
          <w:tcPr>
            <w:tcW w:w="1407" w:type="dxa"/>
            <w:noWrap w:val="0"/>
            <w:vAlign w:val="center"/>
          </w:tcPr>
          <w:p w14:paraId="672A26F4">
            <w:pPr>
              <w:ind w:firstLine="480"/>
              <w:jc w:val="center"/>
              <w:outlineLvl w:val="9"/>
              <w:rPr>
                <w:rFonts w:cs="宋体" w:asciiTheme="minorEastAsia" w:hAnsiTheme="minorEastAsia" w:eastAsiaTheme="minorEastAsia"/>
                <w:color w:val="auto"/>
                <w:sz w:val="24"/>
                <w:szCs w:val="24"/>
              </w:rPr>
            </w:pPr>
          </w:p>
        </w:tc>
        <w:tc>
          <w:tcPr>
            <w:tcW w:w="1275" w:type="dxa"/>
            <w:noWrap w:val="0"/>
            <w:vAlign w:val="center"/>
          </w:tcPr>
          <w:p w14:paraId="0576C8F3">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4B2DD24B">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0D9E2012">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74678814">
            <w:pPr>
              <w:ind w:firstLine="480"/>
              <w:jc w:val="center"/>
              <w:outlineLvl w:val="9"/>
              <w:rPr>
                <w:rFonts w:cs="宋体" w:asciiTheme="minorEastAsia" w:hAnsiTheme="minorEastAsia" w:eastAsiaTheme="minorEastAsia"/>
                <w:color w:val="auto"/>
                <w:sz w:val="24"/>
                <w:szCs w:val="24"/>
              </w:rPr>
            </w:pPr>
          </w:p>
        </w:tc>
      </w:tr>
      <w:tr w14:paraId="65FE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8" w:type="dxa"/>
            <w:noWrap w:val="0"/>
            <w:vAlign w:val="center"/>
          </w:tcPr>
          <w:p w14:paraId="4CE3A192">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w:t>
            </w:r>
          </w:p>
        </w:tc>
        <w:tc>
          <w:tcPr>
            <w:tcW w:w="1525" w:type="dxa"/>
            <w:noWrap w:val="0"/>
            <w:vAlign w:val="center"/>
          </w:tcPr>
          <w:p w14:paraId="3F816E24">
            <w:pPr>
              <w:ind w:firstLine="480"/>
              <w:jc w:val="center"/>
              <w:outlineLvl w:val="9"/>
              <w:rPr>
                <w:rFonts w:cs="宋体" w:asciiTheme="minorEastAsia" w:hAnsiTheme="minorEastAsia" w:eastAsiaTheme="minorEastAsia"/>
                <w:color w:val="auto"/>
                <w:sz w:val="24"/>
                <w:szCs w:val="24"/>
              </w:rPr>
            </w:pPr>
          </w:p>
        </w:tc>
        <w:tc>
          <w:tcPr>
            <w:tcW w:w="1407" w:type="dxa"/>
            <w:noWrap w:val="0"/>
            <w:vAlign w:val="center"/>
          </w:tcPr>
          <w:p w14:paraId="7B3808CC">
            <w:pPr>
              <w:ind w:firstLine="480"/>
              <w:jc w:val="center"/>
              <w:outlineLvl w:val="9"/>
              <w:rPr>
                <w:rFonts w:cs="宋体" w:asciiTheme="minorEastAsia" w:hAnsiTheme="minorEastAsia" w:eastAsiaTheme="minorEastAsia"/>
                <w:color w:val="auto"/>
                <w:sz w:val="24"/>
                <w:szCs w:val="24"/>
              </w:rPr>
            </w:pPr>
          </w:p>
        </w:tc>
        <w:tc>
          <w:tcPr>
            <w:tcW w:w="1275" w:type="dxa"/>
            <w:noWrap w:val="0"/>
            <w:vAlign w:val="center"/>
          </w:tcPr>
          <w:p w14:paraId="641425EC">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598611DC">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731EA7D3">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46D3B771">
            <w:pPr>
              <w:ind w:firstLine="480"/>
              <w:jc w:val="center"/>
              <w:outlineLvl w:val="9"/>
              <w:rPr>
                <w:rFonts w:cs="宋体" w:asciiTheme="minorEastAsia" w:hAnsiTheme="minorEastAsia" w:eastAsiaTheme="minorEastAsia"/>
                <w:color w:val="auto"/>
                <w:sz w:val="24"/>
                <w:szCs w:val="24"/>
              </w:rPr>
            </w:pPr>
          </w:p>
        </w:tc>
      </w:tr>
      <w:tr w14:paraId="2A83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trPr>
        <w:tc>
          <w:tcPr>
            <w:tcW w:w="738" w:type="dxa"/>
            <w:noWrap w:val="0"/>
            <w:vAlign w:val="center"/>
          </w:tcPr>
          <w:p w14:paraId="5BCF1410">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p>
        </w:tc>
        <w:tc>
          <w:tcPr>
            <w:tcW w:w="1525" w:type="dxa"/>
            <w:noWrap w:val="0"/>
            <w:vAlign w:val="center"/>
          </w:tcPr>
          <w:p w14:paraId="012638C7">
            <w:pPr>
              <w:ind w:firstLine="480"/>
              <w:jc w:val="center"/>
              <w:outlineLvl w:val="9"/>
              <w:rPr>
                <w:rFonts w:cs="宋体" w:asciiTheme="minorEastAsia" w:hAnsiTheme="minorEastAsia" w:eastAsiaTheme="minorEastAsia"/>
                <w:color w:val="auto"/>
                <w:sz w:val="24"/>
                <w:szCs w:val="24"/>
              </w:rPr>
            </w:pPr>
          </w:p>
        </w:tc>
        <w:tc>
          <w:tcPr>
            <w:tcW w:w="1407" w:type="dxa"/>
            <w:noWrap w:val="0"/>
            <w:vAlign w:val="center"/>
          </w:tcPr>
          <w:p w14:paraId="6C83276F">
            <w:pPr>
              <w:ind w:firstLine="480"/>
              <w:jc w:val="center"/>
              <w:outlineLvl w:val="9"/>
              <w:rPr>
                <w:rFonts w:cs="宋体" w:asciiTheme="minorEastAsia" w:hAnsiTheme="minorEastAsia" w:eastAsiaTheme="minorEastAsia"/>
                <w:color w:val="auto"/>
                <w:sz w:val="24"/>
                <w:szCs w:val="24"/>
              </w:rPr>
            </w:pPr>
          </w:p>
        </w:tc>
        <w:tc>
          <w:tcPr>
            <w:tcW w:w="1275" w:type="dxa"/>
            <w:noWrap w:val="0"/>
            <w:vAlign w:val="center"/>
          </w:tcPr>
          <w:p w14:paraId="5AD5332B">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314CBFDB">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2D547979">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081004C7">
            <w:pPr>
              <w:ind w:firstLine="480"/>
              <w:jc w:val="center"/>
              <w:outlineLvl w:val="9"/>
              <w:rPr>
                <w:rFonts w:cs="宋体" w:asciiTheme="minorEastAsia" w:hAnsiTheme="minorEastAsia" w:eastAsiaTheme="minorEastAsia"/>
                <w:color w:val="auto"/>
                <w:sz w:val="24"/>
                <w:szCs w:val="24"/>
              </w:rPr>
            </w:pPr>
          </w:p>
        </w:tc>
      </w:tr>
      <w:tr w14:paraId="1520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38" w:type="dxa"/>
            <w:noWrap w:val="0"/>
            <w:vAlign w:val="center"/>
          </w:tcPr>
          <w:p w14:paraId="50244CCA">
            <w:pPr>
              <w:ind w:firstLine="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w:t>
            </w:r>
          </w:p>
        </w:tc>
        <w:tc>
          <w:tcPr>
            <w:tcW w:w="1525" w:type="dxa"/>
            <w:noWrap w:val="0"/>
            <w:vAlign w:val="center"/>
          </w:tcPr>
          <w:p w14:paraId="4A77F618">
            <w:pPr>
              <w:ind w:firstLine="480"/>
              <w:jc w:val="center"/>
              <w:outlineLvl w:val="9"/>
              <w:rPr>
                <w:rFonts w:cs="宋体" w:asciiTheme="minorEastAsia" w:hAnsiTheme="minorEastAsia" w:eastAsiaTheme="minorEastAsia"/>
                <w:color w:val="auto"/>
                <w:sz w:val="24"/>
                <w:szCs w:val="24"/>
              </w:rPr>
            </w:pPr>
          </w:p>
        </w:tc>
        <w:tc>
          <w:tcPr>
            <w:tcW w:w="1407" w:type="dxa"/>
            <w:noWrap w:val="0"/>
            <w:vAlign w:val="center"/>
          </w:tcPr>
          <w:p w14:paraId="23399B91">
            <w:pPr>
              <w:ind w:firstLine="480"/>
              <w:jc w:val="center"/>
              <w:outlineLvl w:val="9"/>
              <w:rPr>
                <w:rFonts w:cs="宋体" w:asciiTheme="minorEastAsia" w:hAnsiTheme="minorEastAsia" w:eastAsiaTheme="minorEastAsia"/>
                <w:color w:val="auto"/>
                <w:sz w:val="24"/>
                <w:szCs w:val="24"/>
              </w:rPr>
            </w:pPr>
          </w:p>
        </w:tc>
        <w:tc>
          <w:tcPr>
            <w:tcW w:w="1275" w:type="dxa"/>
            <w:noWrap w:val="0"/>
            <w:vAlign w:val="center"/>
          </w:tcPr>
          <w:p w14:paraId="427EC790">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6019FEFC">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71FBD334">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1D1BBF3C">
            <w:pPr>
              <w:ind w:firstLine="480"/>
              <w:jc w:val="center"/>
              <w:outlineLvl w:val="9"/>
              <w:rPr>
                <w:rFonts w:cs="宋体" w:asciiTheme="minorEastAsia" w:hAnsiTheme="minorEastAsia" w:eastAsiaTheme="minorEastAsia"/>
                <w:color w:val="auto"/>
                <w:sz w:val="24"/>
                <w:szCs w:val="24"/>
              </w:rPr>
            </w:pPr>
          </w:p>
        </w:tc>
      </w:tr>
      <w:tr w14:paraId="572D1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38" w:type="dxa"/>
            <w:noWrap w:val="0"/>
            <w:vAlign w:val="center"/>
          </w:tcPr>
          <w:p w14:paraId="6640F0A3">
            <w:pPr>
              <w:ind w:firstLine="480"/>
              <w:jc w:val="center"/>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w:t>
            </w:r>
          </w:p>
        </w:tc>
        <w:tc>
          <w:tcPr>
            <w:tcW w:w="1525" w:type="dxa"/>
            <w:noWrap w:val="0"/>
            <w:vAlign w:val="center"/>
          </w:tcPr>
          <w:p w14:paraId="14344001">
            <w:pPr>
              <w:ind w:firstLine="480"/>
              <w:jc w:val="center"/>
              <w:outlineLvl w:val="9"/>
              <w:rPr>
                <w:rFonts w:cs="宋体" w:asciiTheme="minorEastAsia" w:hAnsiTheme="minorEastAsia" w:eastAsiaTheme="minorEastAsia"/>
                <w:color w:val="auto"/>
                <w:sz w:val="24"/>
                <w:szCs w:val="24"/>
              </w:rPr>
            </w:pPr>
          </w:p>
        </w:tc>
        <w:tc>
          <w:tcPr>
            <w:tcW w:w="1407" w:type="dxa"/>
            <w:noWrap w:val="0"/>
            <w:vAlign w:val="center"/>
          </w:tcPr>
          <w:p w14:paraId="275A8FC0">
            <w:pPr>
              <w:ind w:firstLine="480"/>
              <w:jc w:val="center"/>
              <w:outlineLvl w:val="9"/>
              <w:rPr>
                <w:rFonts w:cs="宋体" w:asciiTheme="minorEastAsia" w:hAnsiTheme="minorEastAsia" w:eastAsiaTheme="minorEastAsia"/>
                <w:color w:val="auto"/>
                <w:sz w:val="24"/>
                <w:szCs w:val="24"/>
              </w:rPr>
            </w:pPr>
          </w:p>
        </w:tc>
        <w:tc>
          <w:tcPr>
            <w:tcW w:w="1275" w:type="dxa"/>
            <w:noWrap w:val="0"/>
            <w:vAlign w:val="center"/>
          </w:tcPr>
          <w:p w14:paraId="192E41AC">
            <w:pPr>
              <w:ind w:firstLine="480"/>
              <w:jc w:val="center"/>
              <w:outlineLvl w:val="9"/>
              <w:rPr>
                <w:rFonts w:cs="宋体" w:asciiTheme="minorEastAsia" w:hAnsiTheme="minorEastAsia" w:eastAsiaTheme="minorEastAsia"/>
                <w:color w:val="auto"/>
                <w:sz w:val="24"/>
                <w:szCs w:val="24"/>
              </w:rPr>
            </w:pPr>
          </w:p>
        </w:tc>
        <w:tc>
          <w:tcPr>
            <w:tcW w:w="815" w:type="dxa"/>
            <w:noWrap w:val="0"/>
            <w:vAlign w:val="center"/>
          </w:tcPr>
          <w:p w14:paraId="43802AD0">
            <w:pPr>
              <w:ind w:firstLine="480"/>
              <w:jc w:val="center"/>
              <w:outlineLvl w:val="9"/>
              <w:rPr>
                <w:rFonts w:cs="宋体" w:asciiTheme="minorEastAsia" w:hAnsiTheme="minorEastAsia" w:eastAsiaTheme="minorEastAsia"/>
                <w:color w:val="auto"/>
                <w:sz w:val="24"/>
                <w:szCs w:val="24"/>
              </w:rPr>
            </w:pPr>
          </w:p>
        </w:tc>
        <w:tc>
          <w:tcPr>
            <w:tcW w:w="1521" w:type="dxa"/>
            <w:noWrap w:val="0"/>
            <w:vAlign w:val="center"/>
          </w:tcPr>
          <w:p w14:paraId="2E962CF5">
            <w:pPr>
              <w:ind w:firstLine="480"/>
              <w:jc w:val="center"/>
              <w:outlineLvl w:val="9"/>
              <w:rPr>
                <w:rFonts w:cs="宋体" w:asciiTheme="minorEastAsia" w:hAnsiTheme="minorEastAsia" w:eastAsiaTheme="minorEastAsia"/>
                <w:color w:val="auto"/>
                <w:sz w:val="24"/>
                <w:szCs w:val="24"/>
              </w:rPr>
            </w:pPr>
          </w:p>
        </w:tc>
        <w:tc>
          <w:tcPr>
            <w:tcW w:w="2070" w:type="dxa"/>
            <w:noWrap w:val="0"/>
            <w:vAlign w:val="center"/>
          </w:tcPr>
          <w:p w14:paraId="7B98D4EC">
            <w:pPr>
              <w:ind w:firstLine="480"/>
              <w:jc w:val="center"/>
              <w:outlineLvl w:val="9"/>
              <w:rPr>
                <w:rFonts w:cs="宋体" w:asciiTheme="minorEastAsia" w:hAnsiTheme="minorEastAsia" w:eastAsiaTheme="minorEastAsia"/>
                <w:color w:val="auto"/>
                <w:sz w:val="24"/>
                <w:szCs w:val="24"/>
              </w:rPr>
            </w:pPr>
          </w:p>
        </w:tc>
      </w:tr>
    </w:tbl>
    <w:p w14:paraId="62EEE312">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法定代表人或法定代表人授权代表签字或盖章：</w:t>
      </w:r>
    </w:p>
    <w:p w14:paraId="4F179140">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2056FCD4">
      <w:pPr>
        <w:ind w:firstLine="480"/>
        <w:outlineLvl w:val="9"/>
        <w:rPr>
          <w:rFonts w:cs="宋体" w:asciiTheme="minorEastAsia" w:hAnsiTheme="minorEastAsia" w:eastAsiaTheme="minorEastAsia"/>
          <w:bCs/>
          <w:color w:val="auto"/>
          <w:sz w:val="24"/>
          <w:szCs w:val="24"/>
        </w:rPr>
      </w:pPr>
    </w:p>
    <w:p w14:paraId="40287203">
      <w:pPr>
        <w:pStyle w:val="241"/>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注：1、上表可自行延长。</w:t>
      </w:r>
    </w:p>
    <w:p w14:paraId="70E39BAD">
      <w:pPr>
        <w:pStyle w:val="241"/>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eastAsia="zh-CN"/>
        </w:rPr>
        <w:t>2.</w:t>
      </w:r>
      <w:r>
        <w:rPr>
          <w:rFonts w:hint="eastAsia" w:cs="宋体" w:asciiTheme="minorEastAsia" w:hAnsiTheme="minorEastAsia" w:eastAsiaTheme="minorEastAsia"/>
          <w:color w:val="auto"/>
          <w:sz w:val="24"/>
          <w:szCs w:val="24"/>
        </w:rPr>
        <w:t>请附相关证明文件复印件。</w:t>
      </w:r>
    </w:p>
    <w:p w14:paraId="35BCCADD">
      <w:pPr>
        <w:outlineLvl w:val="9"/>
        <w:rPr>
          <w:rFonts w:asciiTheme="minorEastAsia" w:hAnsiTheme="minorEastAsia" w:eastAsiaTheme="minorEastAsia"/>
          <w:color w:val="auto"/>
        </w:rPr>
      </w:pPr>
    </w:p>
    <w:p w14:paraId="33501818">
      <w:pPr>
        <w:outlineLvl w:val="9"/>
        <w:rPr>
          <w:rFonts w:asciiTheme="minorEastAsia" w:hAnsiTheme="minorEastAsia" w:eastAsiaTheme="minorEastAsia"/>
          <w:color w:val="auto"/>
        </w:rPr>
      </w:pPr>
    </w:p>
    <w:p w14:paraId="6D813690">
      <w:pPr>
        <w:outlineLvl w:val="9"/>
        <w:rPr>
          <w:rFonts w:asciiTheme="minorEastAsia" w:hAnsiTheme="minorEastAsia" w:eastAsiaTheme="minorEastAsia"/>
          <w:color w:val="auto"/>
        </w:rPr>
      </w:pPr>
    </w:p>
    <w:p w14:paraId="0CAB3968">
      <w:pPr>
        <w:outlineLvl w:val="9"/>
        <w:rPr>
          <w:rFonts w:asciiTheme="minorEastAsia" w:hAnsiTheme="minorEastAsia" w:eastAsiaTheme="minorEastAsia"/>
          <w:color w:val="auto"/>
        </w:rPr>
      </w:pPr>
    </w:p>
    <w:p w14:paraId="4D035477">
      <w:pPr>
        <w:outlineLvl w:val="9"/>
        <w:rPr>
          <w:rFonts w:asciiTheme="minorEastAsia" w:hAnsiTheme="minorEastAsia" w:eastAsiaTheme="minorEastAsia"/>
          <w:color w:val="auto"/>
        </w:rPr>
      </w:pPr>
    </w:p>
    <w:p w14:paraId="384A0FAC">
      <w:pPr>
        <w:outlineLvl w:val="9"/>
        <w:rPr>
          <w:rFonts w:asciiTheme="minorEastAsia" w:hAnsiTheme="minorEastAsia" w:eastAsiaTheme="minorEastAsia"/>
          <w:color w:val="auto"/>
        </w:rPr>
      </w:pPr>
    </w:p>
    <w:p w14:paraId="0FB2F6EC">
      <w:pPr>
        <w:outlineLvl w:val="9"/>
        <w:rPr>
          <w:rFonts w:asciiTheme="minorEastAsia" w:hAnsiTheme="minorEastAsia" w:eastAsiaTheme="minorEastAsia"/>
          <w:color w:val="auto"/>
        </w:rPr>
      </w:pPr>
    </w:p>
    <w:p w14:paraId="26D54415">
      <w:pPr>
        <w:outlineLvl w:val="9"/>
        <w:rPr>
          <w:rFonts w:asciiTheme="minorEastAsia" w:hAnsiTheme="minorEastAsia" w:eastAsiaTheme="minorEastAsia"/>
          <w:color w:val="auto"/>
        </w:rPr>
      </w:pPr>
    </w:p>
    <w:p w14:paraId="67BB7858">
      <w:pPr>
        <w:outlineLvl w:val="9"/>
        <w:rPr>
          <w:rFonts w:asciiTheme="minorEastAsia" w:hAnsiTheme="minorEastAsia" w:eastAsiaTheme="minorEastAsia"/>
          <w:color w:val="auto"/>
        </w:rPr>
      </w:pPr>
    </w:p>
    <w:p w14:paraId="5BA7AB2E">
      <w:pPr>
        <w:outlineLvl w:val="9"/>
        <w:rPr>
          <w:rFonts w:asciiTheme="minorEastAsia" w:hAnsiTheme="minorEastAsia" w:eastAsiaTheme="minorEastAsia"/>
          <w:color w:val="auto"/>
        </w:rPr>
      </w:pPr>
    </w:p>
    <w:p w14:paraId="0C58CA34">
      <w:pPr>
        <w:outlineLvl w:val="9"/>
        <w:rPr>
          <w:rFonts w:asciiTheme="minorEastAsia" w:hAnsiTheme="minorEastAsia" w:eastAsiaTheme="minorEastAsia"/>
          <w:color w:val="auto"/>
        </w:rPr>
      </w:pPr>
    </w:p>
    <w:p w14:paraId="0BF03C1F">
      <w:pPr>
        <w:outlineLvl w:val="9"/>
        <w:rPr>
          <w:rFonts w:asciiTheme="minorEastAsia" w:hAnsiTheme="minorEastAsia" w:eastAsiaTheme="minorEastAsia"/>
          <w:color w:val="auto"/>
        </w:rPr>
      </w:pPr>
    </w:p>
    <w:p w14:paraId="2FAFEDF9">
      <w:pPr>
        <w:outlineLvl w:val="9"/>
        <w:rPr>
          <w:rFonts w:asciiTheme="minorEastAsia" w:hAnsiTheme="minorEastAsia" w:eastAsiaTheme="minorEastAsia"/>
          <w:color w:val="auto"/>
        </w:rPr>
      </w:pPr>
    </w:p>
    <w:p w14:paraId="0CB516F7">
      <w:pPr>
        <w:outlineLvl w:val="9"/>
        <w:rPr>
          <w:rFonts w:asciiTheme="minorEastAsia" w:hAnsiTheme="minorEastAsia" w:eastAsiaTheme="minorEastAsia"/>
          <w:color w:val="auto"/>
        </w:rPr>
      </w:pPr>
    </w:p>
    <w:p w14:paraId="73B4AD90">
      <w:pPr>
        <w:outlineLvl w:val="9"/>
        <w:rPr>
          <w:rFonts w:asciiTheme="minorEastAsia" w:hAnsiTheme="minorEastAsia" w:eastAsiaTheme="minorEastAsia"/>
          <w:color w:val="auto"/>
        </w:rPr>
      </w:pPr>
    </w:p>
    <w:p w14:paraId="13730E31">
      <w:pPr>
        <w:outlineLvl w:val="9"/>
        <w:rPr>
          <w:rFonts w:asciiTheme="minorEastAsia" w:hAnsiTheme="minorEastAsia" w:eastAsiaTheme="minorEastAsia"/>
          <w:color w:val="auto"/>
        </w:rPr>
      </w:pPr>
    </w:p>
    <w:p w14:paraId="0A79E72D">
      <w:pPr>
        <w:rPr>
          <w:rFonts w:asciiTheme="minorEastAsia" w:hAnsiTheme="minorEastAsia" w:eastAsiaTheme="minorEastAsia"/>
          <w:color w:val="auto"/>
        </w:rPr>
      </w:pPr>
      <w:r>
        <w:rPr>
          <w:rFonts w:asciiTheme="minorEastAsia" w:hAnsiTheme="minorEastAsia" w:eastAsiaTheme="minorEastAsia"/>
          <w:color w:val="auto"/>
        </w:rPr>
        <w:br w:type="page" w:clear="all"/>
      </w:r>
    </w:p>
    <w:p w14:paraId="640FF4BD">
      <w:pPr>
        <w:rPr>
          <w:rFonts w:ascii="宋体" w:hAnsi="宋体" w:cs="宋体"/>
          <w:b/>
          <w:bCs/>
          <w:color w:val="auto"/>
          <w:sz w:val="28"/>
          <w:szCs w:val="28"/>
        </w:rPr>
      </w:pPr>
      <w:r>
        <w:rPr>
          <w:rFonts w:hint="eastAsia" w:ascii="宋体" w:hAnsi="宋体" w:cs="宋体"/>
          <w:b/>
          <w:bCs/>
          <w:color w:val="auto"/>
          <w:sz w:val="28"/>
          <w:szCs w:val="28"/>
        </w:rPr>
        <w:t>（八）投标供应商简介和经营情况说明表（格式）</w:t>
      </w:r>
    </w:p>
    <w:p w14:paraId="4347436D">
      <w:pPr>
        <w:pStyle w:val="260"/>
        <w:rPr>
          <w:color w:val="auto"/>
        </w:rPr>
      </w:pPr>
    </w:p>
    <w:p w14:paraId="20DBBAC7">
      <w:pPr>
        <w:spacing w:line="360" w:lineRule="auto"/>
        <w:jc w:val="center"/>
        <w:rPr>
          <w:rFonts w:ascii="宋体" w:hAnsi="宋体" w:cs="宋体"/>
          <w:b/>
          <w:bCs/>
          <w:color w:val="auto"/>
          <w:sz w:val="28"/>
          <w:szCs w:val="28"/>
        </w:rPr>
      </w:pPr>
      <w:r>
        <w:rPr>
          <w:rFonts w:hint="eastAsia" w:ascii="宋体" w:hAnsi="宋体" w:cs="宋体"/>
          <w:b/>
          <w:bCs/>
          <w:color w:val="auto"/>
          <w:sz w:val="28"/>
          <w:szCs w:val="28"/>
        </w:rPr>
        <w:t>投标供应商简介和经营情况说明表</w:t>
      </w:r>
    </w:p>
    <w:p w14:paraId="61472EB0">
      <w:pPr>
        <w:spacing w:line="360" w:lineRule="auto"/>
        <w:jc w:val="center"/>
        <w:rPr>
          <w:rFonts w:ascii="宋体"/>
          <w:bCs/>
          <w:color w:val="auto"/>
          <w:sz w:val="24"/>
        </w:rPr>
      </w:pPr>
      <w:r>
        <w:rPr>
          <w:rFonts w:hint="eastAsia" w:ascii="宋体" w:hAnsi="宋体"/>
          <w:bCs/>
          <w:color w:val="auto"/>
          <w:sz w:val="24"/>
        </w:rPr>
        <w:t>（内容写不完的栏目可相应扩展）</w:t>
      </w:r>
    </w:p>
    <w:p w14:paraId="300E1284">
      <w:pPr>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投标供应商全称（加盖公章）</w:t>
      </w:r>
      <w:r>
        <w:rPr>
          <w:rFonts w:hint="eastAsia" w:asciiTheme="minorEastAsia" w:hAnsiTheme="minorEastAsia" w:eastAsiaTheme="minorEastAsia"/>
          <w:color w:val="auto"/>
          <w:sz w:val="24"/>
          <w:szCs w:val="24"/>
        </w:rPr>
        <w:t xml:space="preserve">                                 </w:t>
      </w:r>
    </w:p>
    <w:tbl>
      <w:tblPr>
        <w:tblStyle w:val="45"/>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11"/>
        <w:gridCol w:w="2120"/>
        <w:gridCol w:w="2601"/>
        <w:gridCol w:w="11"/>
      </w:tblGrid>
      <w:tr w14:paraId="33FD0A4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4DE131C1">
            <w:pPr>
              <w:spacing w:line="360" w:lineRule="auto"/>
              <w:ind w:firstLine="480"/>
              <w:rPr>
                <w:rFonts w:ascii="宋体"/>
                <w:bCs/>
                <w:color w:val="auto"/>
              </w:rPr>
            </w:pPr>
            <w:r>
              <w:rPr>
                <w:rFonts w:hint="eastAsia" w:ascii="宋体" w:hAnsi="宋体"/>
                <w:bCs/>
                <w:color w:val="auto"/>
              </w:rPr>
              <w:t>法定代表人</w:t>
            </w:r>
          </w:p>
        </w:tc>
        <w:tc>
          <w:tcPr>
            <w:tcW w:w="1885" w:type="dxa"/>
            <w:tcBorders>
              <w:top w:val="single" w:color="auto" w:sz="6" w:space="0"/>
              <w:left w:val="single" w:color="auto" w:sz="6" w:space="0"/>
              <w:bottom w:val="single" w:color="auto" w:sz="6" w:space="0"/>
              <w:right w:val="single" w:color="auto" w:sz="6" w:space="0"/>
            </w:tcBorders>
            <w:noWrap w:val="0"/>
          </w:tcPr>
          <w:p w14:paraId="6DC50D5E">
            <w:pPr>
              <w:spacing w:line="360" w:lineRule="auto"/>
              <w:ind w:firstLine="480"/>
              <w:rPr>
                <w:rFonts w:ascii="宋体"/>
                <w:bCs/>
                <w:color w:val="auto"/>
              </w:rPr>
            </w:pPr>
          </w:p>
        </w:tc>
        <w:tc>
          <w:tcPr>
            <w:tcW w:w="2131" w:type="dxa"/>
            <w:gridSpan w:val="2"/>
            <w:tcBorders>
              <w:top w:val="single" w:color="auto" w:sz="6" w:space="0"/>
              <w:left w:val="single" w:color="auto" w:sz="6" w:space="0"/>
              <w:bottom w:val="single" w:color="auto" w:sz="6" w:space="0"/>
              <w:right w:val="single" w:color="auto" w:sz="6" w:space="0"/>
            </w:tcBorders>
            <w:noWrap w:val="0"/>
          </w:tcPr>
          <w:p w14:paraId="2FF0E955">
            <w:pPr>
              <w:spacing w:line="360" w:lineRule="auto"/>
              <w:ind w:firstLine="480"/>
              <w:rPr>
                <w:rFonts w:ascii="宋体"/>
                <w:bCs/>
                <w:color w:val="auto"/>
              </w:rPr>
            </w:pPr>
            <w:r>
              <w:rPr>
                <w:rFonts w:hint="eastAsia" w:ascii="宋体" w:hAnsi="宋体"/>
                <w:bCs/>
                <w:color w:val="auto"/>
              </w:rPr>
              <w:t>成立日期</w:t>
            </w:r>
          </w:p>
        </w:tc>
        <w:tc>
          <w:tcPr>
            <w:tcW w:w="2601" w:type="dxa"/>
            <w:tcBorders>
              <w:top w:val="single" w:color="auto" w:sz="6" w:space="0"/>
              <w:left w:val="single" w:color="auto" w:sz="6" w:space="0"/>
              <w:bottom w:val="single" w:color="auto" w:sz="6" w:space="0"/>
            </w:tcBorders>
            <w:noWrap w:val="0"/>
          </w:tcPr>
          <w:p w14:paraId="2A23D695">
            <w:pPr>
              <w:spacing w:line="360" w:lineRule="auto"/>
              <w:ind w:firstLine="480"/>
              <w:rPr>
                <w:rFonts w:ascii="宋体"/>
                <w:bCs/>
                <w:color w:val="auto"/>
              </w:rPr>
            </w:pPr>
          </w:p>
        </w:tc>
      </w:tr>
      <w:tr w14:paraId="57D88E5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46118E32">
            <w:pPr>
              <w:spacing w:line="360" w:lineRule="auto"/>
              <w:ind w:firstLine="480"/>
              <w:rPr>
                <w:rFonts w:ascii="宋体"/>
                <w:bCs/>
                <w:color w:val="auto"/>
              </w:rPr>
            </w:pPr>
            <w:r>
              <w:rPr>
                <w:rFonts w:hint="eastAsia" w:ascii="宋体" w:hAnsi="宋体"/>
                <w:bCs/>
                <w:color w:val="auto"/>
              </w:rPr>
              <w:t>企业地址</w:t>
            </w:r>
          </w:p>
        </w:tc>
        <w:tc>
          <w:tcPr>
            <w:tcW w:w="1885" w:type="dxa"/>
            <w:tcBorders>
              <w:top w:val="single" w:color="auto" w:sz="6" w:space="0"/>
              <w:left w:val="single" w:color="auto" w:sz="6" w:space="0"/>
              <w:bottom w:val="single" w:color="auto" w:sz="6" w:space="0"/>
              <w:right w:val="single" w:color="auto" w:sz="6" w:space="0"/>
            </w:tcBorders>
            <w:noWrap w:val="0"/>
          </w:tcPr>
          <w:p w14:paraId="19C7A2A3">
            <w:pPr>
              <w:spacing w:line="360" w:lineRule="auto"/>
              <w:ind w:firstLine="480"/>
              <w:rPr>
                <w:rFonts w:ascii="宋体"/>
                <w:bCs/>
                <w:color w:val="auto"/>
              </w:rPr>
            </w:pPr>
          </w:p>
        </w:tc>
        <w:tc>
          <w:tcPr>
            <w:tcW w:w="2131" w:type="dxa"/>
            <w:gridSpan w:val="2"/>
            <w:tcBorders>
              <w:top w:val="single" w:color="auto" w:sz="6" w:space="0"/>
              <w:left w:val="single" w:color="auto" w:sz="6" w:space="0"/>
              <w:bottom w:val="single" w:color="auto" w:sz="6" w:space="0"/>
              <w:right w:val="single" w:color="auto" w:sz="6" w:space="0"/>
            </w:tcBorders>
            <w:noWrap w:val="0"/>
          </w:tcPr>
          <w:p w14:paraId="5A96107C">
            <w:pPr>
              <w:spacing w:line="360" w:lineRule="auto"/>
              <w:ind w:firstLine="480"/>
              <w:rPr>
                <w:rFonts w:ascii="宋体"/>
                <w:bCs/>
                <w:color w:val="auto"/>
              </w:rPr>
            </w:pPr>
            <w:r>
              <w:rPr>
                <w:rFonts w:hint="eastAsia" w:ascii="宋体" w:hAnsi="宋体"/>
                <w:bCs/>
                <w:color w:val="auto"/>
              </w:rPr>
              <w:t>注册资本</w:t>
            </w:r>
          </w:p>
        </w:tc>
        <w:tc>
          <w:tcPr>
            <w:tcW w:w="2601" w:type="dxa"/>
            <w:tcBorders>
              <w:top w:val="single" w:color="auto" w:sz="6" w:space="0"/>
              <w:left w:val="single" w:color="auto" w:sz="6" w:space="0"/>
              <w:bottom w:val="single" w:color="auto" w:sz="6" w:space="0"/>
            </w:tcBorders>
            <w:noWrap w:val="0"/>
          </w:tcPr>
          <w:p w14:paraId="698CB798">
            <w:pPr>
              <w:spacing w:line="360" w:lineRule="auto"/>
              <w:ind w:firstLine="735"/>
              <w:rPr>
                <w:rFonts w:ascii="宋体"/>
                <w:bCs/>
                <w:color w:val="auto"/>
              </w:rPr>
            </w:pPr>
            <w:r>
              <w:rPr>
                <w:rFonts w:hint="eastAsia" w:ascii="宋体" w:hAnsi="宋体"/>
                <w:bCs/>
                <w:color w:val="auto"/>
              </w:rPr>
              <w:t>万元</w:t>
            </w:r>
          </w:p>
        </w:tc>
      </w:tr>
      <w:tr w14:paraId="4847509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7E8BA5C1">
            <w:pPr>
              <w:spacing w:line="360" w:lineRule="auto"/>
              <w:ind w:firstLine="480"/>
              <w:rPr>
                <w:rFonts w:ascii="宋体"/>
                <w:bCs/>
                <w:color w:val="auto"/>
              </w:rPr>
            </w:pPr>
            <w:r>
              <w:rPr>
                <w:rFonts w:hint="eastAsia" w:ascii="宋体" w:hAnsi="宋体"/>
                <w:bCs/>
                <w:color w:val="auto"/>
              </w:rPr>
              <w:t>经营范围</w:t>
            </w:r>
          </w:p>
        </w:tc>
        <w:tc>
          <w:tcPr>
            <w:tcW w:w="6617" w:type="dxa"/>
            <w:gridSpan w:val="4"/>
            <w:tcBorders>
              <w:top w:val="single" w:color="auto" w:sz="6" w:space="0"/>
              <w:left w:val="single" w:color="auto" w:sz="6" w:space="0"/>
              <w:bottom w:val="single" w:color="auto" w:sz="6" w:space="0"/>
            </w:tcBorders>
            <w:noWrap w:val="0"/>
          </w:tcPr>
          <w:p w14:paraId="1FA99638">
            <w:pPr>
              <w:spacing w:line="360" w:lineRule="auto"/>
              <w:ind w:firstLine="480"/>
              <w:rPr>
                <w:rFonts w:ascii="宋体"/>
                <w:bCs/>
                <w:color w:val="auto"/>
              </w:rPr>
            </w:pPr>
          </w:p>
        </w:tc>
      </w:tr>
      <w:tr w14:paraId="781869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727CE0CE">
            <w:pPr>
              <w:spacing w:line="360" w:lineRule="auto"/>
              <w:ind w:firstLine="480"/>
              <w:rPr>
                <w:rFonts w:ascii="宋体"/>
                <w:bCs/>
                <w:color w:val="auto"/>
              </w:rPr>
            </w:pPr>
            <w:r>
              <w:rPr>
                <w:rFonts w:hint="eastAsia" w:ascii="宋体" w:hAnsi="宋体"/>
                <w:bCs/>
                <w:color w:val="auto"/>
              </w:rPr>
              <w:t>职工人数</w:t>
            </w:r>
          </w:p>
        </w:tc>
        <w:tc>
          <w:tcPr>
            <w:tcW w:w="1885" w:type="dxa"/>
            <w:tcBorders>
              <w:top w:val="single" w:color="auto" w:sz="6" w:space="0"/>
              <w:left w:val="single" w:color="auto" w:sz="6" w:space="0"/>
              <w:bottom w:val="single" w:color="auto" w:sz="6" w:space="0"/>
              <w:right w:val="single" w:color="auto" w:sz="6" w:space="0"/>
            </w:tcBorders>
            <w:noWrap w:val="0"/>
          </w:tcPr>
          <w:p w14:paraId="1924CD20">
            <w:pPr>
              <w:spacing w:line="360" w:lineRule="auto"/>
              <w:ind w:firstLine="480"/>
              <w:rPr>
                <w:rFonts w:ascii="宋体"/>
                <w:bCs/>
                <w:color w:val="auto"/>
              </w:rPr>
            </w:pPr>
          </w:p>
        </w:tc>
        <w:tc>
          <w:tcPr>
            <w:tcW w:w="4732" w:type="dxa"/>
            <w:gridSpan w:val="3"/>
            <w:tcBorders>
              <w:top w:val="single" w:color="auto" w:sz="6" w:space="0"/>
              <w:left w:val="single" w:color="auto" w:sz="6" w:space="0"/>
              <w:bottom w:val="single" w:color="auto" w:sz="6" w:space="0"/>
            </w:tcBorders>
            <w:noWrap w:val="0"/>
          </w:tcPr>
          <w:p w14:paraId="5BF638DA">
            <w:pPr>
              <w:spacing w:line="360" w:lineRule="auto"/>
              <w:ind w:firstLine="480"/>
              <w:rPr>
                <w:rFonts w:ascii="宋体"/>
                <w:bCs/>
                <w:color w:val="auto"/>
              </w:rPr>
            </w:pPr>
            <w:r>
              <w:rPr>
                <w:rFonts w:hint="eastAsia" w:ascii="宋体" w:hAnsi="宋体"/>
                <w:bCs/>
                <w:color w:val="auto"/>
              </w:rPr>
              <w:t>其中：</w:t>
            </w:r>
          </w:p>
          <w:p w14:paraId="15023618">
            <w:pPr>
              <w:spacing w:line="360" w:lineRule="auto"/>
              <w:ind w:left="899" w:hanging="420"/>
              <w:rPr>
                <w:rFonts w:ascii="宋体"/>
                <w:bCs/>
                <w:color w:val="auto"/>
              </w:rPr>
            </w:pPr>
            <w:r>
              <w:rPr>
                <w:rFonts w:hint="eastAsia" w:ascii="宋体" w:hAnsi="宋体"/>
                <w:bCs/>
                <w:color w:val="auto"/>
              </w:rPr>
              <w:t>中级职称</w:t>
            </w:r>
            <w:r>
              <w:rPr>
                <w:rFonts w:ascii="宋体" w:hAnsi="宋体"/>
                <w:bCs/>
                <w:color w:val="auto"/>
                <w:u w:val="single"/>
              </w:rPr>
              <w:t xml:space="preserve">    </w:t>
            </w:r>
            <w:r>
              <w:rPr>
                <w:rFonts w:hint="eastAsia" w:ascii="宋体" w:hAnsi="宋体"/>
                <w:bCs/>
                <w:color w:val="auto"/>
              </w:rPr>
              <w:t>人数、</w:t>
            </w:r>
          </w:p>
          <w:p w14:paraId="0171E1A4">
            <w:pPr>
              <w:spacing w:line="360" w:lineRule="auto"/>
              <w:ind w:left="899" w:hanging="420"/>
              <w:rPr>
                <w:rFonts w:ascii="宋体"/>
                <w:bCs/>
                <w:color w:val="auto"/>
              </w:rPr>
            </w:pPr>
            <w:r>
              <w:rPr>
                <w:rFonts w:hint="eastAsia" w:ascii="宋体" w:hAnsi="宋体"/>
                <w:bCs/>
                <w:color w:val="auto"/>
              </w:rPr>
              <w:t>高级职称</w:t>
            </w:r>
            <w:r>
              <w:rPr>
                <w:rFonts w:ascii="宋体" w:hAnsi="宋体"/>
                <w:bCs/>
                <w:color w:val="auto"/>
                <w:u w:val="single"/>
              </w:rPr>
              <w:t xml:space="preserve">     </w:t>
            </w:r>
            <w:r>
              <w:rPr>
                <w:rFonts w:hint="eastAsia" w:ascii="宋体" w:hAnsi="宋体"/>
                <w:bCs/>
                <w:color w:val="auto"/>
              </w:rPr>
              <w:t>人数</w:t>
            </w:r>
          </w:p>
        </w:tc>
      </w:tr>
      <w:tr w14:paraId="5A0B574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Height w:val="566" w:hRule="atLeast"/>
        </w:trPr>
        <w:tc>
          <w:tcPr>
            <w:tcW w:w="2861" w:type="dxa"/>
            <w:tcBorders>
              <w:top w:val="single" w:color="auto" w:sz="6" w:space="0"/>
              <w:bottom w:val="single" w:color="auto" w:sz="6" w:space="0"/>
              <w:right w:val="single" w:color="auto" w:sz="6" w:space="0"/>
            </w:tcBorders>
            <w:noWrap w:val="0"/>
          </w:tcPr>
          <w:p w14:paraId="1717CB6B">
            <w:pPr>
              <w:spacing w:line="360" w:lineRule="auto"/>
              <w:rPr>
                <w:rFonts w:ascii="宋体"/>
                <w:bCs/>
                <w:color w:val="auto"/>
              </w:rPr>
            </w:pPr>
            <w:r>
              <w:rPr>
                <w:rFonts w:hint="eastAsia" w:ascii="宋体" w:hAnsi="宋体"/>
                <w:bCs/>
                <w:color w:val="auto"/>
              </w:rPr>
              <w:t>202</w:t>
            </w:r>
            <w:r>
              <w:rPr>
                <w:rFonts w:hint="eastAsia" w:ascii="宋体" w:hAnsi="宋体"/>
                <w:bCs/>
                <w:color w:val="auto"/>
                <w:lang w:val="en-US" w:eastAsia="zh-CN"/>
              </w:rPr>
              <w:t>5</w:t>
            </w:r>
            <w:r>
              <w:rPr>
                <w:rFonts w:hint="eastAsia" w:ascii="宋体" w:hAnsi="宋体"/>
                <w:bCs/>
                <w:color w:val="auto"/>
              </w:rPr>
              <w:t>年</w:t>
            </w:r>
            <w:r>
              <w:rPr>
                <w:rFonts w:ascii="宋体" w:hAnsi="宋体"/>
                <w:bCs/>
                <w:color w:val="auto"/>
              </w:rPr>
              <w:t>12</w:t>
            </w:r>
            <w:r>
              <w:rPr>
                <w:rFonts w:hint="eastAsia" w:ascii="宋体" w:hAnsi="宋体"/>
                <w:bCs/>
                <w:color w:val="auto"/>
              </w:rPr>
              <w:t>月资产总额</w:t>
            </w:r>
          </w:p>
        </w:tc>
        <w:tc>
          <w:tcPr>
            <w:tcW w:w="1885" w:type="dxa"/>
            <w:tcBorders>
              <w:top w:val="single" w:color="auto" w:sz="6" w:space="0"/>
              <w:left w:val="single" w:color="auto" w:sz="6" w:space="0"/>
              <w:bottom w:val="single" w:color="auto" w:sz="6" w:space="0"/>
              <w:right w:val="single" w:color="auto" w:sz="6" w:space="0"/>
            </w:tcBorders>
            <w:noWrap w:val="0"/>
          </w:tcPr>
          <w:p w14:paraId="11F4097A">
            <w:pPr>
              <w:spacing w:line="360" w:lineRule="auto"/>
              <w:ind w:firstLine="480"/>
              <w:rPr>
                <w:rFonts w:ascii="宋体"/>
                <w:bCs/>
                <w:color w:val="auto"/>
              </w:rPr>
            </w:pPr>
            <w:r>
              <w:rPr>
                <w:rFonts w:ascii="宋体" w:hAnsi="宋体"/>
                <w:bCs/>
                <w:color w:val="auto"/>
              </w:rPr>
              <w:t xml:space="preserve">     </w:t>
            </w:r>
            <w:r>
              <w:rPr>
                <w:rFonts w:hint="eastAsia" w:ascii="宋体" w:hAnsi="宋体"/>
                <w:bCs/>
                <w:color w:val="auto"/>
              </w:rPr>
              <w:t>万元</w:t>
            </w:r>
          </w:p>
        </w:tc>
        <w:tc>
          <w:tcPr>
            <w:tcW w:w="2131" w:type="dxa"/>
            <w:gridSpan w:val="2"/>
            <w:tcBorders>
              <w:top w:val="single" w:color="auto" w:sz="6" w:space="0"/>
              <w:left w:val="single" w:color="auto" w:sz="6" w:space="0"/>
              <w:bottom w:val="single" w:color="auto" w:sz="6" w:space="0"/>
              <w:right w:val="single" w:color="auto" w:sz="6" w:space="0"/>
            </w:tcBorders>
            <w:noWrap w:val="0"/>
          </w:tcPr>
          <w:p w14:paraId="1AC6FDF4">
            <w:pPr>
              <w:spacing w:line="360" w:lineRule="auto"/>
              <w:rPr>
                <w:rFonts w:ascii="宋体"/>
                <w:bCs/>
                <w:color w:val="auto"/>
              </w:rPr>
            </w:pPr>
            <w:r>
              <w:rPr>
                <w:rFonts w:hint="eastAsia" w:ascii="宋体" w:hAnsi="宋体"/>
                <w:bCs/>
                <w:color w:val="auto"/>
              </w:rPr>
              <w:t>净资产</w:t>
            </w:r>
          </w:p>
        </w:tc>
        <w:tc>
          <w:tcPr>
            <w:tcW w:w="2601" w:type="dxa"/>
            <w:tcBorders>
              <w:top w:val="single" w:color="auto" w:sz="6" w:space="0"/>
              <w:left w:val="single" w:color="auto" w:sz="6" w:space="0"/>
              <w:bottom w:val="single" w:color="auto" w:sz="6" w:space="0"/>
            </w:tcBorders>
            <w:noWrap w:val="0"/>
          </w:tcPr>
          <w:p w14:paraId="704BC9EC">
            <w:pPr>
              <w:spacing w:line="360" w:lineRule="auto"/>
              <w:ind w:firstLine="480"/>
              <w:rPr>
                <w:rFonts w:ascii="宋体"/>
                <w:bCs/>
                <w:color w:val="auto"/>
              </w:rPr>
            </w:pPr>
            <w:r>
              <w:rPr>
                <w:rFonts w:ascii="宋体" w:hAnsi="宋体"/>
                <w:bCs/>
                <w:color w:val="auto"/>
              </w:rPr>
              <w:t xml:space="preserve">         </w:t>
            </w:r>
            <w:r>
              <w:rPr>
                <w:rFonts w:hint="eastAsia" w:ascii="宋体" w:hAnsi="宋体"/>
                <w:bCs/>
                <w:color w:val="auto"/>
              </w:rPr>
              <w:t>万元</w:t>
            </w:r>
          </w:p>
        </w:tc>
      </w:tr>
      <w:tr w14:paraId="091E5C4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67F177A0">
            <w:pPr>
              <w:spacing w:line="360" w:lineRule="auto"/>
              <w:rPr>
                <w:rFonts w:ascii="宋体"/>
                <w:bCs/>
                <w:color w:val="auto"/>
              </w:rPr>
            </w:pPr>
            <w:r>
              <w:rPr>
                <w:rFonts w:hint="eastAsia" w:ascii="宋体" w:hAnsi="宋体"/>
                <w:bCs/>
                <w:color w:val="auto"/>
              </w:rPr>
              <w:t>202</w:t>
            </w:r>
            <w:r>
              <w:rPr>
                <w:rFonts w:hint="eastAsia" w:ascii="宋体" w:hAnsi="宋体"/>
                <w:bCs/>
                <w:color w:val="auto"/>
                <w:lang w:val="en-US" w:eastAsia="zh-CN"/>
              </w:rPr>
              <w:t>5</w:t>
            </w:r>
            <w:r>
              <w:rPr>
                <w:rFonts w:hint="eastAsia" w:ascii="宋体" w:hAnsi="宋体"/>
                <w:bCs/>
                <w:color w:val="auto"/>
              </w:rPr>
              <w:t>年</w:t>
            </w:r>
            <w:r>
              <w:rPr>
                <w:rFonts w:ascii="宋体" w:hAnsi="宋体"/>
                <w:bCs/>
                <w:color w:val="auto"/>
              </w:rPr>
              <w:t>12</w:t>
            </w:r>
            <w:r>
              <w:rPr>
                <w:rFonts w:hint="eastAsia" w:ascii="宋体" w:hAnsi="宋体"/>
                <w:bCs/>
                <w:color w:val="auto"/>
              </w:rPr>
              <w:t>月股东权益</w:t>
            </w:r>
          </w:p>
        </w:tc>
        <w:tc>
          <w:tcPr>
            <w:tcW w:w="1885" w:type="dxa"/>
            <w:tcBorders>
              <w:top w:val="single" w:color="auto" w:sz="6" w:space="0"/>
              <w:left w:val="single" w:color="auto" w:sz="6" w:space="0"/>
              <w:bottom w:val="single" w:color="auto" w:sz="6" w:space="0"/>
              <w:right w:val="single" w:color="auto" w:sz="6" w:space="0"/>
            </w:tcBorders>
            <w:noWrap w:val="0"/>
          </w:tcPr>
          <w:p w14:paraId="1DDEE460">
            <w:pPr>
              <w:spacing w:line="360" w:lineRule="auto"/>
              <w:ind w:firstLine="480"/>
              <w:rPr>
                <w:rFonts w:ascii="宋体"/>
                <w:bCs/>
                <w:color w:val="auto"/>
              </w:rPr>
            </w:pPr>
            <w:r>
              <w:rPr>
                <w:rFonts w:ascii="宋体" w:hAnsi="宋体"/>
                <w:bCs/>
                <w:color w:val="auto"/>
              </w:rPr>
              <w:t xml:space="preserve">     </w:t>
            </w:r>
            <w:r>
              <w:rPr>
                <w:rFonts w:hint="eastAsia" w:ascii="宋体" w:hAnsi="宋体"/>
                <w:bCs/>
                <w:color w:val="auto"/>
              </w:rPr>
              <w:t>万元</w:t>
            </w:r>
          </w:p>
        </w:tc>
        <w:tc>
          <w:tcPr>
            <w:tcW w:w="2131" w:type="dxa"/>
            <w:gridSpan w:val="2"/>
            <w:tcBorders>
              <w:top w:val="single" w:color="auto" w:sz="6" w:space="0"/>
              <w:left w:val="single" w:color="auto" w:sz="6" w:space="0"/>
              <w:bottom w:val="single" w:color="auto" w:sz="6" w:space="0"/>
              <w:right w:val="single" w:color="auto" w:sz="6" w:space="0"/>
            </w:tcBorders>
            <w:noWrap w:val="0"/>
          </w:tcPr>
          <w:p w14:paraId="22DAEC56">
            <w:pPr>
              <w:spacing w:line="360" w:lineRule="auto"/>
              <w:ind w:firstLine="210"/>
              <w:rPr>
                <w:rFonts w:ascii="宋体"/>
                <w:bCs/>
                <w:color w:val="auto"/>
              </w:rPr>
            </w:pPr>
            <w:r>
              <w:rPr>
                <w:rFonts w:hint="eastAsia" w:ascii="宋体" w:hAnsi="宋体"/>
                <w:bCs/>
                <w:color w:val="auto"/>
              </w:rPr>
              <w:t>202</w:t>
            </w:r>
            <w:r>
              <w:rPr>
                <w:rFonts w:hint="eastAsia" w:ascii="宋体" w:hAnsi="宋体"/>
                <w:bCs/>
                <w:color w:val="auto"/>
                <w:lang w:val="en-US" w:eastAsia="zh-CN"/>
              </w:rPr>
              <w:t>5</w:t>
            </w:r>
            <w:r>
              <w:rPr>
                <w:rFonts w:hint="eastAsia" w:ascii="宋体" w:hAnsi="宋体"/>
                <w:bCs/>
                <w:color w:val="auto"/>
              </w:rPr>
              <w:t>年业务收入</w:t>
            </w:r>
          </w:p>
        </w:tc>
        <w:tc>
          <w:tcPr>
            <w:tcW w:w="2601" w:type="dxa"/>
            <w:tcBorders>
              <w:top w:val="single" w:color="auto" w:sz="6" w:space="0"/>
              <w:left w:val="single" w:color="auto" w:sz="6" w:space="0"/>
              <w:bottom w:val="single" w:color="auto" w:sz="6" w:space="0"/>
            </w:tcBorders>
            <w:noWrap w:val="0"/>
          </w:tcPr>
          <w:p w14:paraId="3F806367">
            <w:pPr>
              <w:spacing w:line="360" w:lineRule="auto"/>
              <w:ind w:firstLine="480"/>
              <w:rPr>
                <w:rFonts w:ascii="宋体"/>
                <w:bCs/>
                <w:color w:val="auto"/>
              </w:rPr>
            </w:pPr>
            <w:r>
              <w:rPr>
                <w:rFonts w:ascii="宋体" w:hAnsi="宋体"/>
                <w:bCs/>
                <w:color w:val="auto"/>
              </w:rPr>
              <w:t xml:space="preserve">         </w:t>
            </w:r>
            <w:r>
              <w:rPr>
                <w:rFonts w:hint="eastAsia" w:ascii="宋体" w:hAnsi="宋体"/>
                <w:bCs/>
                <w:color w:val="auto"/>
              </w:rPr>
              <w:t>万元</w:t>
            </w:r>
          </w:p>
        </w:tc>
      </w:tr>
      <w:tr w14:paraId="742F2AA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5C20B900">
            <w:pPr>
              <w:spacing w:line="360" w:lineRule="auto"/>
              <w:ind w:firstLine="480"/>
              <w:rPr>
                <w:rFonts w:ascii="宋体"/>
                <w:bCs/>
                <w:color w:val="auto"/>
              </w:rPr>
            </w:pPr>
            <w:r>
              <w:rPr>
                <w:rFonts w:hint="eastAsia" w:ascii="宋体" w:hAnsi="宋体"/>
                <w:bCs/>
                <w:color w:val="auto"/>
              </w:rPr>
              <w:t>202</w:t>
            </w:r>
            <w:r>
              <w:rPr>
                <w:rFonts w:hint="eastAsia" w:ascii="宋体" w:hAnsi="宋体"/>
                <w:bCs/>
                <w:color w:val="auto"/>
                <w:lang w:val="en-US" w:eastAsia="zh-CN"/>
              </w:rPr>
              <w:t>5</w:t>
            </w:r>
            <w:r>
              <w:rPr>
                <w:rFonts w:hint="eastAsia" w:ascii="宋体" w:hAnsi="宋体"/>
                <w:bCs/>
                <w:color w:val="auto"/>
              </w:rPr>
              <w:t>年实现利润</w:t>
            </w:r>
          </w:p>
        </w:tc>
        <w:tc>
          <w:tcPr>
            <w:tcW w:w="1885" w:type="dxa"/>
            <w:tcBorders>
              <w:top w:val="single" w:color="auto" w:sz="6" w:space="0"/>
              <w:left w:val="single" w:color="auto" w:sz="6" w:space="0"/>
              <w:bottom w:val="single" w:color="auto" w:sz="6" w:space="0"/>
              <w:right w:val="single" w:color="auto" w:sz="6" w:space="0"/>
            </w:tcBorders>
            <w:noWrap w:val="0"/>
          </w:tcPr>
          <w:p w14:paraId="11FA0848">
            <w:pPr>
              <w:spacing w:line="360" w:lineRule="auto"/>
              <w:ind w:firstLine="945"/>
              <w:rPr>
                <w:rFonts w:ascii="宋体"/>
                <w:bCs/>
                <w:color w:val="auto"/>
              </w:rPr>
            </w:pPr>
            <w:r>
              <w:rPr>
                <w:rFonts w:hint="eastAsia" w:ascii="宋体" w:hAnsi="宋体"/>
                <w:bCs/>
                <w:color w:val="auto"/>
              </w:rPr>
              <w:t>万元</w:t>
            </w:r>
          </w:p>
        </w:tc>
        <w:tc>
          <w:tcPr>
            <w:tcW w:w="2131" w:type="dxa"/>
            <w:gridSpan w:val="2"/>
            <w:tcBorders>
              <w:top w:val="single" w:color="auto" w:sz="6" w:space="0"/>
              <w:left w:val="single" w:color="auto" w:sz="6" w:space="0"/>
              <w:bottom w:val="single" w:color="auto" w:sz="6" w:space="0"/>
              <w:right w:val="single" w:color="auto" w:sz="6" w:space="0"/>
            </w:tcBorders>
            <w:noWrap w:val="0"/>
          </w:tcPr>
          <w:p w14:paraId="76361C07">
            <w:pPr>
              <w:spacing w:line="360" w:lineRule="auto"/>
              <w:ind w:firstLine="480"/>
              <w:rPr>
                <w:rFonts w:ascii="宋体"/>
                <w:bCs/>
                <w:color w:val="auto"/>
              </w:rPr>
            </w:pPr>
          </w:p>
        </w:tc>
        <w:tc>
          <w:tcPr>
            <w:tcW w:w="2601" w:type="dxa"/>
            <w:tcBorders>
              <w:top w:val="single" w:color="auto" w:sz="6" w:space="0"/>
              <w:left w:val="single" w:color="auto" w:sz="6" w:space="0"/>
              <w:bottom w:val="single" w:color="auto" w:sz="6" w:space="0"/>
            </w:tcBorders>
            <w:noWrap w:val="0"/>
          </w:tcPr>
          <w:p w14:paraId="1BED96D1">
            <w:pPr>
              <w:spacing w:line="360" w:lineRule="auto"/>
              <w:ind w:firstLine="480"/>
              <w:rPr>
                <w:rFonts w:ascii="宋体"/>
                <w:bCs/>
                <w:color w:val="auto"/>
              </w:rPr>
            </w:pPr>
          </w:p>
        </w:tc>
      </w:tr>
      <w:tr w14:paraId="004A0B6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gridAfter w:val="1"/>
          <w:wAfter w:w="11" w:type="dxa"/>
        </w:trPr>
        <w:tc>
          <w:tcPr>
            <w:tcW w:w="2861" w:type="dxa"/>
            <w:tcBorders>
              <w:top w:val="single" w:color="auto" w:sz="6" w:space="0"/>
              <w:bottom w:val="single" w:color="auto" w:sz="6" w:space="0"/>
              <w:right w:val="single" w:color="auto" w:sz="6" w:space="0"/>
            </w:tcBorders>
            <w:noWrap w:val="0"/>
          </w:tcPr>
          <w:p w14:paraId="3196ADC3">
            <w:pPr>
              <w:spacing w:line="360" w:lineRule="auto"/>
              <w:ind w:firstLine="480"/>
              <w:rPr>
                <w:rFonts w:ascii="宋体"/>
                <w:bCs/>
                <w:color w:val="auto"/>
              </w:rPr>
            </w:pPr>
            <w:r>
              <w:rPr>
                <w:rFonts w:hint="eastAsia" w:ascii="宋体" w:hAnsi="宋体"/>
                <w:bCs/>
                <w:color w:val="auto"/>
              </w:rPr>
              <w:t>办公面积</w:t>
            </w:r>
          </w:p>
          <w:p w14:paraId="7E98CF7C">
            <w:pPr>
              <w:spacing w:line="360" w:lineRule="auto"/>
              <w:ind w:firstLine="480"/>
              <w:rPr>
                <w:rFonts w:ascii="宋体"/>
                <w:bCs/>
                <w:color w:val="auto"/>
              </w:rPr>
            </w:pPr>
          </w:p>
        </w:tc>
        <w:tc>
          <w:tcPr>
            <w:tcW w:w="1885" w:type="dxa"/>
            <w:tcBorders>
              <w:top w:val="single" w:color="auto" w:sz="6" w:space="0"/>
              <w:left w:val="single" w:color="auto" w:sz="6" w:space="0"/>
              <w:bottom w:val="single" w:color="auto" w:sz="6" w:space="0"/>
              <w:right w:val="single" w:color="auto" w:sz="6" w:space="0"/>
            </w:tcBorders>
            <w:noWrap w:val="0"/>
          </w:tcPr>
          <w:p w14:paraId="5FA48830">
            <w:pPr>
              <w:spacing w:line="360" w:lineRule="auto"/>
              <w:ind w:firstLine="480"/>
              <w:rPr>
                <w:rFonts w:ascii="宋体"/>
                <w:bCs/>
                <w:color w:val="auto"/>
              </w:rPr>
            </w:pPr>
            <w:r>
              <w:rPr>
                <w:rFonts w:ascii="宋体" w:hAnsi="宋体"/>
                <w:bCs/>
                <w:color w:val="auto"/>
              </w:rPr>
              <w:t xml:space="preserve">   </w:t>
            </w:r>
            <w:r>
              <w:rPr>
                <w:rFonts w:hint="eastAsia" w:ascii="宋体" w:hAnsi="宋体"/>
                <w:bCs/>
                <w:color w:val="auto"/>
              </w:rPr>
              <w:t>平方米</w:t>
            </w:r>
          </w:p>
        </w:tc>
        <w:tc>
          <w:tcPr>
            <w:tcW w:w="2131" w:type="dxa"/>
            <w:gridSpan w:val="2"/>
            <w:tcBorders>
              <w:top w:val="single" w:color="auto" w:sz="6" w:space="0"/>
              <w:left w:val="single" w:color="auto" w:sz="6" w:space="0"/>
              <w:bottom w:val="single" w:color="auto" w:sz="6" w:space="0"/>
              <w:right w:val="single" w:color="auto" w:sz="6" w:space="0"/>
            </w:tcBorders>
            <w:noWrap w:val="0"/>
          </w:tcPr>
          <w:p w14:paraId="697B651C">
            <w:pPr>
              <w:spacing w:line="360" w:lineRule="auto"/>
              <w:ind w:firstLine="480"/>
              <w:rPr>
                <w:rFonts w:ascii="宋体"/>
                <w:bCs/>
                <w:color w:val="auto"/>
              </w:rPr>
            </w:pPr>
            <w:r>
              <w:rPr>
                <w:rFonts w:hint="eastAsia" w:ascii="宋体" w:hAnsi="宋体"/>
                <w:bCs/>
                <w:color w:val="auto"/>
              </w:rPr>
              <w:t>其中：</w:t>
            </w:r>
          </w:p>
        </w:tc>
        <w:tc>
          <w:tcPr>
            <w:tcW w:w="2601" w:type="dxa"/>
            <w:tcBorders>
              <w:top w:val="single" w:color="auto" w:sz="6" w:space="0"/>
              <w:left w:val="single" w:color="auto" w:sz="6" w:space="0"/>
              <w:bottom w:val="single" w:color="auto" w:sz="6" w:space="0"/>
            </w:tcBorders>
            <w:noWrap w:val="0"/>
          </w:tcPr>
          <w:p w14:paraId="228B56DA">
            <w:pPr>
              <w:spacing w:line="360" w:lineRule="auto"/>
              <w:rPr>
                <w:rFonts w:ascii="宋体"/>
                <w:bCs/>
                <w:color w:val="auto"/>
              </w:rPr>
            </w:pPr>
            <w:r>
              <w:rPr>
                <w:rFonts w:hint="eastAsia" w:ascii="宋体" w:hAnsi="宋体"/>
                <w:bCs/>
                <w:color w:val="auto"/>
              </w:rPr>
              <w:t>自有面积</w:t>
            </w:r>
            <w:r>
              <w:rPr>
                <w:rFonts w:ascii="宋体" w:hAnsi="宋体"/>
                <w:bCs/>
                <w:color w:val="auto"/>
              </w:rPr>
              <w:t xml:space="preserve">    </w:t>
            </w:r>
            <w:r>
              <w:rPr>
                <w:rFonts w:hint="eastAsia" w:ascii="宋体" w:hAnsi="宋体"/>
                <w:bCs/>
                <w:color w:val="auto"/>
              </w:rPr>
              <w:t>平方米</w:t>
            </w:r>
          </w:p>
          <w:p w14:paraId="55DBF036">
            <w:pPr>
              <w:spacing w:line="360" w:lineRule="auto"/>
              <w:rPr>
                <w:rFonts w:ascii="宋体"/>
                <w:bCs/>
                <w:color w:val="auto"/>
              </w:rPr>
            </w:pPr>
            <w:r>
              <w:rPr>
                <w:rFonts w:hint="eastAsia" w:ascii="宋体" w:hAnsi="宋体"/>
                <w:bCs/>
                <w:color w:val="auto"/>
              </w:rPr>
              <w:t>承租面积</w:t>
            </w:r>
            <w:r>
              <w:rPr>
                <w:rFonts w:ascii="宋体" w:hAnsi="宋体"/>
                <w:bCs/>
                <w:color w:val="auto"/>
              </w:rPr>
              <w:t xml:space="preserve">    </w:t>
            </w:r>
            <w:r>
              <w:rPr>
                <w:rFonts w:hint="eastAsia" w:ascii="宋体" w:hAnsi="宋体"/>
                <w:bCs/>
                <w:color w:val="auto"/>
              </w:rPr>
              <w:t>平方米</w:t>
            </w:r>
          </w:p>
        </w:tc>
      </w:tr>
      <w:tr w14:paraId="16D5F78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312B2FF5">
            <w:pPr>
              <w:spacing w:line="360" w:lineRule="auto"/>
              <w:ind w:firstLine="480"/>
              <w:rPr>
                <w:rFonts w:ascii="宋体"/>
                <w:bCs/>
                <w:color w:val="auto"/>
              </w:rPr>
            </w:pPr>
            <w:r>
              <w:rPr>
                <w:rFonts w:hint="eastAsia" w:ascii="宋体" w:hAnsi="宋体"/>
                <w:bCs/>
                <w:color w:val="auto"/>
              </w:rPr>
              <w:t>单位简历及内设机构情况</w:t>
            </w:r>
          </w:p>
        </w:tc>
        <w:tc>
          <w:tcPr>
            <w:tcW w:w="4732" w:type="dxa"/>
            <w:gridSpan w:val="3"/>
            <w:tcBorders>
              <w:top w:val="single" w:color="auto" w:sz="6" w:space="0"/>
              <w:left w:val="single" w:color="auto" w:sz="6" w:space="0"/>
              <w:bottom w:val="single" w:color="auto" w:sz="6" w:space="0"/>
            </w:tcBorders>
            <w:noWrap w:val="0"/>
          </w:tcPr>
          <w:p w14:paraId="6E2BAA58">
            <w:pPr>
              <w:spacing w:line="360" w:lineRule="auto"/>
              <w:ind w:firstLine="480"/>
              <w:rPr>
                <w:rFonts w:ascii="宋体"/>
                <w:bCs/>
                <w:color w:val="auto"/>
              </w:rPr>
            </w:pPr>
          </w:p>
        </w:tc>
      </w:tr>
      <w:tr w14:paraId="7A3B9F1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2C51B1F6">
            <w:pPr>
              <w:spacing w:line="360" w:lineRule="auto"/>
              <w:ind w:firstLine="480"/>
              <w:rPr>
                <w:rFonts w:ascii="宋体"/>
                <w:bCs/>
                <w:color w:val="auto"/>
              </w:rPr>
            </w:pPr>
            <w:r>
              <w:rPr>
                <w:rFonts w:hint="eastAsia" w:ascii="宋体" w:hAnsi="宋体"/>
                <w:bCs/>
                <w:color w:val="auto"/>
              </w:rPr>
              <w:t>单位优势及特长</w:t>
            </w:r>
          </w:p>
        </w:tc>
        <w:tc>
          <w:tcPr>
            <w:tcW w:w="4732" w:type="dxa"/>
            <w:gridSpan w:val="3"/>
            <w:tcBorders>
              <w:top w:val="single" w:color="auto" w:sz="6" w:space="0"/>
              <w:left w:val="single" w:color="auto" w:sz="6" w:space="0"/>
              <w:bottom w:val="single" w:color="auto" w:sz="6" w:space="0"/>
            </w:tcBorders>
            <w:noWrap w:val="0"/>
          </w:tcPr>
          <w:p w14:paraId="58D4CD12">
            <w:pPr>
              <w:spacing w:line="360" w:lineRule="auto"/>
              <w:ind w:firstLine="480"/>
              <w:rPr>
                <w:rFonts w:ascii="宋体"/>
                <w:bCs/>
                <w:color w:val="auto"/>
              </w:rPr>
            </w:pPr>
          </w:p>
        </w:tc>
      </w:tr>
      <w:tr w14:paraId="4AD6217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6AE99812">
            <w:pPr>
              <w:spacing w:line="360" w:lineRule="auto"/>
              <w:ind w:firstLine="480"/>
              <w:rPr>
                <w:rFonts w:ascii="宋体"/>
                <w:bCs/>
                <w:color w:val="auto"/>
              </w:rPr>
            </w:pPr>
            <w:r>
              <w:rPr>
                <w:rFonts w:hint="eastAsia" w:ascii="宋体" w:hAnsi="宋体"/>
                <w:bCs/>
                <w:color w:val="auto"/>
              </w:rPr>
              <w:t>近三年来完成或正在履行的重大合同情况</w:t>
            </w:r>
          </w:p>
        </w:tc>
        <w:tc>
          <w:tcPr>
            <w:tcW w:w="4732" w:type="dxa"/>
            <w:gridSpan w:val="3"/>
            <w:tcBorders>
              <w:top w:val="single" w:color="auto" w:sz="6" w:space="0"/>
              <w:left w:val="single" w:color="auto" w:sz="6" w:space="0"/>
              <w:bottom w:val="single" w:color="auto" w:sz="6" w:space="0"/>
            </w:tcBorders>
            <w:noWrap w:val="0"/>
          </w:tcPr>
          <w:p w14:paraId="48DD2A73">
            <w:pPr>
              <w:spacing w:line="360" w:lineRule="auto"/>
              <w:ind w:firstLine="480"/>
              <w:rPr>
                <w:rFonts w:ascii="宋体"/>
                <w:bCs/>
                <w:color w:val="auto"/>
              </w:rPr>
            </w:pPr>
          </w:p>
        </w:tc>
      </w:tr>
      <w:tr w14:paraId="7B7CC7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44B5377F">
            <w:pPr>
              <w:spacing w:line="360" w:lineRule="auto"/>
              <w:ind w:firstLine="480"/>
              <w:rPr>
                <w:rFonts w:ascii="宋体"/>
                <w:bCs/>
                <w:color w:val="auto"/>
              </w:rPr>
            </w:pPr>
            <w:r>
              <w:rPr>
                <w:rFonts w:hint="eastAsia" w:ascii="宋体" w:hAnsi="宋体"/>
                <w:bCs/>
                <w:color w:val="auto"/>
              </w:rPr>
              <w:t>近三年来受行业主管部门考核评价及业主评价意见</w:t>
            </w:r>
          </w:p>
        </w:tc>
        <w:tc>
          <w:tcPr>
            <w:tcW w:w="4732" w:type="dxa"/>
            <w:gridSpan w:val="3"/>
            <w:tcBorders>
              <w:top w:val="single" w:color="auto" w:sz="6" w:space="0"/>
              <w:left w:val="single" w:color="auto" w:sz="6" w:space="0"/>
              <w:bottom w:val="single" w:color="auto" w:sz="6" w:space="0"/>
            </w:tcBorders>
            <w:noWrap w:val="0"/>
          </w:tcPr>
          <w:p w14:paraId="32FD8C40">
            <w:pPr>
              <w:spacing w:line="360" w:lineRule="auto"/>
              <w:ind w:firstLine="480"/>
              <w:rPr>
                <w:rFonts w:ascii="宋体"/>
                <w:bCs/>
                <w:color w:val="auto"/>
              </w:rPr>
            </w:pPr>
          </w:p>
        </w:tc>
      </w:tr>
      <w:tr w14:paraId="338ABA4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5DF39AD4">
            <w:pPr>
              <w:spacing w:line="360" w:lineRule="auto"/>
              <w:ind w:firstLine="480"/>
              <w:rPr>
                <w:rFonts w:ascii="宋体"/>
                <w:bCs/>
                <w:color w:val="auto"/>
              </w:rPr>
            </w:pPr>
            <w:r>
              <w:rPr>
                <w:rFonts w:hint="eastAsia" w:ascii="宋体" w:hAnsi="宋体"/>
                <w:bCs/>
                <w:color w:val="auto"/>
              </w:rPr>
              <w:t>最近</w:t>
            </w:r>
            <w:r>
              <w:rPr>
                <w:rFonts w:ascii="宋体" w:hAnsi="宋体"/>
                <w:bCs/>
                <w:color w:val="auto"/>
              </w:rPr>
              <w:t>3</w:t>
            </w:r>
            <w:r>
              <w:rPr>
                <w:rFonts w:hint="eastAsia" w:ascii="宋体" w:hAnsi="宋体"/>
                <w:bCs/>
                <w:color w:val="auto"/>
              </w:rPr>
              <w:t>年内有无因违纪</w:t>
            </w:r>
            <w:r>
              <w:rPr>
                <w:rFonts w:hint="eastAsia" w:ascii="宋体" w:hAnsi="宋体"/>
                <w:bCs/>
                <w:color w:val="auto"/>
                <w:lang w:eastAsia="zh-CN"/>
              </w:rPr>
              <w:t>或</w:t>
            </w:r>
            <w:r>
              <w:rPr>
                <w:rFonts w:hint="eastAsia" w:ascii="宋体" w:hAnsi="宋体"/>
                <w:bCs/>
                <w:color w:val="auto"/>
              </w:rPr>
              <w:t>其他原因被投诉或起诉的情况及说明</w:t>
            </w:r>
          </w:p>
        </w:tc>
        <w:tc>
          <w:tcPr>
            <w:tcW w:w="4732" w:type="dxa"/>
            <w:gridSpan w:val="3"/>
            <w:tcBorders>
              <w:top w:val="single" w:color="auto" w:sz="6" w:space="0"/>
              <w:left w:val="single" w:color="auto" w:sz="6" w:space="0"/>
              <w:bottom w:val="single" w:color="auto" w:sz="6" w:space="0"/>
            </w:tcBorders>
            <w:noWrap w:val="0"/>
          </w:tcPr>
          <w:p w14:paraId="28F4086F">
            <w:pPr>
              <w:spacing w:line="360" w:lineRule="auto"/>
              <w:ind w:firstLine="480"/>
              <w:rPr>
                <w:rFonts w:ascii="宋体"/>
                <w:bCs/>
                <w:color w:val="auto"/>
              </w:rPr>
            </w:pPr>
            <w:r>
              <w:rPr>
                <w:rFonts w:hint="eastAsia" w:ascii="宋体" w:hAnsi="宋体"/>
                <w:bCs/>
                <w:color w:val="auto"/>
              </w:rPr>
              <w:t>（包括解决方式和结果）</w:t>
            </w:r>
          </w:p>
        </w:tc>
      </w:tr>
      <w:tr w14:paraId="3EE6EF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57" w:type="dxa"/>
            <w:gridSpan w:val="3"/>
            <w:tcBorders>
              <w:top w:val="single" w:color="auto" w:sz="6" w:space="0"/>
              <w:bottom w:val="single" w:color="auto" w:sz="6" w:space="0"/>
              <w:right w:val="single" w:color="auto" w:sz="6" w:space="0"/>
            </w:tcBorders>
            <w:noWrap w:val="0"/>
          </w:tcPr>
          <w:p w14:paraId="459FC2A1">
            <w:pPr>
              <w:spacing w:line="360" w:lineRule="auto"/>
              <w:ind w:firstLine="480"/>
              <w:rPr>
                <w:rFonts w:ascii="宋体"/>
                <w:bCs/>
                <w:color w:val="auto"/>
              </w:rPr>
            </w:pPr>
            <w:r>
              <w:rPr>
                <w:rFonts w:hint="eastAsia" w:ascii="宋体" w:hAnsi="宋体"/>
                <w:bCs/>
                <w:color w:val="auto"/>
              </w:rPr>
              <w:t>最近</w:t>
            </w:r>
            <w:r>
              <w:rPr>
                <w:rFonts w:ascii="宋体" w:hAnsi="宋体"/>
                <w:bCs/>
                <w:color w:val="auto"/>
              </w:rPr>
              <w:t>3</w:t>
            </w:r>
            <w:r>
              <w:rPr>
                <w:rFonts w:hint="eastAsia" w:ascii="宋体" w:hAnsi="宋体"/>
                <w:bCs/>
                <w:color w:val="auto"/>
              </w:rPr>
              <w:t>年内主要负责人有无因经济犯罪被司法机关追究的情况及说明</w:t>
            </w:r>
          </w:p>
        </w:tc>
        <w:tc>
          <w:tcPr>
            <w:tcW w:w="4732" w:type="dxa"/>
            <w:gridSpan w:val="3"/>
            <w:tcBorders>
              <w:top w:val="single" w:color="auto" w:sz="6" w:space="0"/>
              <w:left w:val="single" w:color="auto" w:sz="6" w:space="0"/>
              <w:bottom w:val="single" w:color="auto" w:sz="6" w:space="0"/>
            </w:tcBorders>
            <w:noWrap w:val="0"/>
          </w:tcPr>
          <w:p w14:paraId="75DDB303">
            <w:pPr>
              <w:spacing w:line="360" w:lineRule="auto"/>
              <w:ind w:firstLine="480"/>
              <w:rPr>
                <w:rFonts w:ascii="宋体"/>
                <w:bCs/>
                <w:color w:val="auto"/>
                <w:sz w:val="24"/>
              </w:rPr>
            </w:pPr>
          </w:p>
        </w:tc>
      </w:tr>
      <w:tr w14:paraId="6A57AD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57" w:type="dxa"/>
            <w:gridSpan w:val="3"/>
            <w:tcBorders>
              <w:top w:val="single" w:color="auto" w:sz="6" w:space="0"/>
              <w:bottom w:val="single" w:color="auto" w:sz="6" w:space="0"/>
              <w:right w:val="single" w:color="auto" w:sz="6" w:space="0"/>
            </w:tcBorders>
            <w:noWrap w:val="0"/>
          </w:tcPr>
          <w:p w14:paraId="37CD0DC0">
            <w:pPr>
              <w:spacing w:line="360" w:lineRule="auto"/>
              <w:ind w:firstLine="480"/>
              <w:rPr>
                <w:rFonts w:ascii="宋体"/>
                <w:bCs/>
                <w:color w:val="auto"/>
              </w:rPr>
            </w:pPr>
            <w:r>
              <w:rPr>
                <w:rFonts w:hint="eastAsia" w:ascii="宋体" w:hAnsi="宋体"/>
                <w:bCs/>
                <w:color w:val="auto"/>
              </w:rPr>
              <w:t>其他需要说明的情况</w:t>
            </w:r>
          </w:p>
        </w:tc>
        <w:tc>
          <w:tcPr>
            <w:tcW w:w="4732" w:type="dxa"/>
            <w:gridSpan w:val="3"/>
            <w:tcBorders>
              <w:top w:val="single" w:color="auto" w:sz="6" w:space="0"/>
              <w:left w:val="single" w:color="auto" w:sz="6" w:space="0"/>
              <w:bottom w:val="single" w:color="auto" w:sz="6" w:space="0"/>
            </w:tcBorders>
            <w:noWrap w:val="0"/>
          </w:tcPr>
          <w:p w14:paraId="518FB572">
            <w:pPr>
              <w:spacing w:line="360" w:lineRule="auto"/>
              <w:ind w:firstLine="480"/>
              <w:rPr>
                <w:rFonts w:ascii="宋体"/>
                <w:bCs/>
                <w:color w:val="auto"/>
              </w:rPr>
            </w:pPr>
          </w:p>
        </w:tc>
      </w:tr>
    </w:tbl>
    <w:p w14:paraId="77D07B0E">
      <w:pPr>
        <w:spacing w:line="360" w:lineRule="auto"/>
        <w:rPr>
          <w:rFonts w:ascii="宋体" w:hAnsi="宋体"/>
          <w:bCs/>
          <w:color w:val="auto"/>
          <w:sz w:val="24"/>
        </w:rPr>
      </w:pPr>
    </w:p>
    <w:p w14:paraId="317700B5">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法定代表人或法定代表人授权代表签字或盖章：</w:t>
      </w:r>
    </w:p>
    <w:p w14:paraId="6E629886">
      <w:pPr>
        <w:spacing w:line="360" w:lineRule="auto"/>
        <w:ind w:firstLine="480"/>
        <w:outlineLvl w:val="9"/>
        <w:rPr>
          <w:color w:val="auto"/>
        </w:rPr>
      </w:pPr>
      <w:r>
        <w:rPr>
          <w:rFonts w:hint="eastAsia" w:cs="宋体" w:asciiTheme="minorEastAsia" w:hAnsiTheme="minorEastAsia" w:eastAsiaTheme="minorEastAsia"/>
          <w:color w:val="auto"/>
          <w:sz w:val="24"/>
          <w:szCs w:val="24"/>
        </w:rPr>
        <w:t>日期：   年   月   日</w:t>
      </w:r>
    </w:p>
    <w:p w14:paraId="13468046">
      <w:pPr>
        <w:pStyle w:val="16"/>
        <w:rPr>
          <w:color w:val="auto"/>
        </w:rPr>
      </w:pPr>
    </w:p>
    <w:p w14:paraId="35E86097">
      <w:pPr>
        <w:spacing w:line="360" w:lineRule="auto"/>
        <w:ind w:firstLine="480"/>
        <w:rPr>
          <w:rFonts w:ascii="宋体" w:hAnsi="宋体" w:cs="宋体"/>
          <w:color w:val="auto"/>
          <w:sz w:val="24"/>
        </w:rPr>
      </w:pPr>
      <w:r>
        <w:rPr>
          <w:rFonts w:hint="eastAsia" w:ascii="宋体" w:hAnsi="宋体" w:cs="宋体"/>
          <w:color w:val="auto"/>
          <w:sz w:val="24"/>
        </w:rPr>
        <w:t xml:space="preserve">                     </w:t>
      </w:r>
    </w:p>
    <w:p w14:paraId="018CC704">
      <w:pPr>
        <w:pStyle w:val="60"/>
        <w:rPr>
          <w:rFonts w:eastAsiaTheme="minorEastAsia"/>
          <w:color w:val="auto"/>
        </w:rPr>
      </w:pPr>
    </w:p>
    <w:p w14:paraId="749834F1">
      <w:pPr>
        <w:pStyle w:val="60"/>
        <w:rPr>
          <w:color w:val="auto"/>
        </w:rPr>
      </w:pPr>
      <w:r>
        <w:rPr>
          <w:color w:val="auto"/>
        </w:rPr>
        <w:br w:type="page" w:clear="all"/>
      </w:r>
    </w:p>
    <w:p w14:paraId="7AE91FCC">
      <w:pPr>
        <w:rPr>
          <w:rFonts w:ascii="宋体" w:hAnsi="宋体" w:cs="宋体"/>
          <w:b/>
          <w:bCs/>
          <w:color w:val="auto"/>
          <w:sz w:val="28"/>
          <w:szCs w:val="28"/>
        </w:rPr>
      </w:pPr>
      <w:r>
        <w:rPr>
          <w:rFonts w:hint="eastAsia" w:ascii="宋体" w:hAnsi="宋体" w:cs="宋体"/>
          <w:b/>
          <w:bCs/>
          <w:color w:val="auto"/>
          <w:sz w:val="28"/>
          <w:szCs w:val="28"/>
        </w:rPr>
        <w:t>（九）服务保障承诺书（格式）</w:t>
      </w:r>
    </w:p>
    <w:p w14:paraId="5DBE300A">
      <w:pPr>
        <w:jc w:val="center"/>
        <w:rPr>
          <w:rFonts w:ascii="宋体" w:hAnsi="宋体" w:cs="宋体"/>
          <w:b/>
          <w:bCs/>
          <w:color w:val="auto"/>
          <w:sz w:val="28"/>
          <w:szCs w:val="28"/>
        </w:rPr>
      </w:pPr>
    </w:p>
    <w:p w14:paraId="635AAF9D">
      <w:pPr>
        <w:jc w:val="center"/>
        <w:rPr>
          <w:rFonts w:ascii="宋体" w:hAnsi="宋体" w:cs="宋体"/>
          <w:b/>
          <w:bCs/>
          <w:color w:val="auto"/>
          <w:sz w:val="28"/>
          <w:szCs w:val="28"/>
        </w:rPr>
      </w:pPr>
    </w:p>
    <w:p w14:paraId="61AC9F00">
      <w:pPr>
        <w:jc w:val="center"/>
        <w:rPr>
          <w:rFonts w:ascii="宋体" w:hAnsi="宋体" w:cs="宋体"/>
          <w:b/>
          <w:bCs/>
          <w:color w:val="auto"/>
          <w:sz w:val="28"/>
          <w:szCs w:val="28"/>
        </w:rPr>
      </w:pPr>
      <w:r>
        <w:rPr>
          <w:rFonts w:ascii="宋体" w:hAnsi="宋体" w:cs="宋体"/>
          <w:b/>
          <w:bCs/>
          <w:color w:val="auto"/>
          <w:sz w:val="28"/>
          <w:szCs w:val="28"/>
        </w:rPr>
        <w:t>服务承诺</w:t>
      </w:r>
    </w:p>
    <w:p w14:paraId="5B69637D">
      <w:pPr>
        <w:pStyle w:val="60"/>
        <w:spacing w:line="360" w:lineRule="auto"/>
        <w:rPr>
          <w:color w:val="auto"/>
        </w:rPr>
      </w:pPr>
    </w:p>
    <w:p w14:paraId="38165B51">
      <w:pPr>
        <w:pStyle w:val="61"/>
        <w:numPr>
          <w:ilvl w:val="0"/>
          <w:numId w:val="0"/>
        </w:numPr>
        <w:spacing w:line="360" w:lineRule="auto"/>
        <w:ind w:left="420"/>
        <w:rPr>
          <w:color w:val="auto"/>
          <w:sz w:val="24"/>
          <w:szCs w:val="24"/>
          <w:lang w:val="en-US"/>
        </w:rPr>
      </w:pPr>
      <w:r>
        <w:rPr>
          <w:color w:val="auto"/>
          <w:sz w:val="24"/>
          <w:szCs w:val="24"/>
          <w:lang w:val="en-US"/>
        </w:rPr>
        <w:t>（投标供应商名称）针对本项目</w:t>
      </w:r>
      <w:r>
        <w:rPr>
          <w:rFonts w:hint="eastAsia"/>
          <w:color w:val="auto"/>
          <w:sz w:val="24"/>
          <w:szCs w:val="24"/>
          <w:u w:val="single"/>
          <w:lang w:val="en-US" w:eastAsia="zh-CN"/>
        </w:rPr>
        <w:t>荣巷街道办事处食堂食品采购</w:t>
      </w:r>
      <w:r>
        <w:rPr>
          <w:color w:val="auto"/>
          <w:sz w:val="24"/>
          <w:szCs w:val="24"/>
          <w:lang w:val="en-US"/>
        </w:rPr>
        <w:t>在此承诺：</w:t>
      </w:r>
    </w:p>
    <w:p w14:paraId="2357F383">
      <w:pPr>
        <w:pStyle w:val="61"/>
        <w:numPr>
          <w:ilvl w:val="0"/>
          <w:numId w:val="0"/>
        </w:numPr>
        <w:spacing w:line="360" w:lineRule="auto"/>
        <w:ind w:left="420" w:firstLine="480"/>
        <w:rPr>
          <w:rFonts w:hint="eastAsia"/>
          <w:color w:val="auto"/>
          <w:sz w:val="24"/>
          <w:szCs w:val="24"/>
          <w:lang w:val="en-US" w:eastAsia="zh-CN"/>
        </w:rPr>
      </w:pPr>
      <w:r>
        <w:rPr>
          <w:rFonts w:hint="eastAsia"/>
          <w:color w:val="auto"/>
          <w:sz w:val="24"/>
          <w:szCs w:val="24"/>
          <w:lang w:val="en-US" w:eastAsia="zh-CN"/>
        </w:rPr>
        <w:t>1.</w:t>
      </w:r>
    </w:p>
    <w:p w14:paraId="2042A1A1">
      <w:pPr>
        <w:pStyle w:val="61"/>
        <w:numPr>
          <w:ilvl w:val="0"/>
          <w:numId w:val="0"/>
        </w:numPr>
        <w:spacing w:line="360" w:lineRule="auto"/>
        <w:ind w:left="420" w:firstLine="480"/>
        <w:rPr>
          <w:rFonts w:hint="default"/>
          <w:color w:val="auto"/>
          <w:sz w:val="24"/>
          <w:szCs w:val="24"/>
          <w:lang w:val="en-US" w:eastAsia="zh-CN"/>
        </w:rPr>
      </w:pPr>
      <w:r>
        <w:rPr>
          <w:rFonts w:hint="eastAsia"/>
          <w:color w:val="auto"/>
          <w:sz w:val="24"/>
          <w:szCs w:val="24"/>
          <w:lang w:val="en-US" w:eastAsia="zh-CN"/>
        </w:rPr>
        <w:t>2.</w:t>
      </w:r>
    </w:p>
    <w:p w14:paraId="632731CB">
      <w:pPr>
        <w:pStyle w:val="61"/>
        <w:numPr>
          <w:ilvl w:val="0"/>
          <w:numId w:val="0"/>
        </w:numPr>
        <w:spacing w:line="360" w:lineRule="auto"/>
        <w:ind w:left="420" w:firstLine="480"/>
        <w:rPr>
          <w:rFonts w:hint="eastAsia"/>
          <w:color w:val="auto"/>
          <w:sz w:val="24"/>
          <w:szCs w:val="24"/>
          <w:lang w:val="en-US" w:eastAsia="zh-CN"/>
        </w:rPr>
      </w:pPr>
    </w:p>
    <w:p w14:paraId="18205A94">
      <w:pPr>
        <w:pStyle w:val="61"/>
        <w:numPr>
          <w:ilvl w:val="0"/>
          <w:numId w:val="0"/>
        </w:numPr>
        <w:spacing w:line="360" w:lineRule="auto"/>
        <w:ind w:left="420" w:firstLine="480"/>
        <w:rPr>
          <w:rFonts w:hint="eastAsia"/>
          <w:color w:val="auto"/>
          <w:sz w:val="24"/>
          <w:szCs w:val="24"/>
          <w:lang w:val="en-US" w:eastAsia="zh-CN"/>
        </w:rPr>
      </w:pPr>
    </w:p>
    <w:p w14:paraId="34558D91">
      <w:pPr>
        <w:pStyle w:val="61"/>
        <w:numPr>
          <w:ilvl w:val="0"/>
          <w:numId w:val="0"/>
        </w:numPr>
        <w:spacing w:line="360" w:lineRule="auto"/>
        <w:ind w:left="420" w:firstLine="480"/>
        <w:rPr>
          <w:rFonts w:hint="eastAsia"/>
          <w:color w:val="auto"/>
          <w:sz w:val="24"/>
          <w:szCs w:val="24"/>
          <w:lang w:val="en-US" w:eastAsia="zh-CN"/>
        </w:rPr>
      </w:pPr>
    </w:p>
    <w:p w14:paraId="260BFA63">
      <w:pPr>
        <w:pStyle w:val="61"/>
        <w:numPr>
          <w:ilvl w:val="0"/>
          <w:numId w:val="0"/>
        </w:numPr>
        <w:spacing w:line="360" w:lineRule="auto"/>
        <w:ind w:left="420" w:firstLine="480"/>
        <w:rPr>
          <w:color w:val="auto"/>
          <w:sz w:val="24"/>
          <w:szCs w:val="24"/>
          <w:lang w:val="en-US"/>
        </w:rPr>
      </w:pPr>
      <w:r>
        <w:rPr>
          <w:color w:val="auto"/>
          <w:sz w:val="24"/>
          <w:szCs w:val="24"/>
          <w:lang w:val="en-US"/>
        </w:rPr>
        <w:t>如违背上述承诺，本公司（单位）将承担一切法律责任。</w:t>
      </w:r>
    </w:p>
    <w:p w14:paraId="2053844A">
      <w:pPr>
        <w:pStyle w:val="61"/>
        <w:numPr>
          <w:ilvl w:val="0"/>
          <w:numId w:val="0"/>
        </w:numPr>
        <w:spacing w:line="360" w:lineRule="auto"/>
        <w:ind w:left="420" w:firstLine="3840"/>
        <w:rPr>
          <w:color w:val="auto"/>
          <w:sz w:val="24"/>
          <w:szCs w:val="24"/>
          <w:lang w:val="en-US"/>
        </w:rPr>
      </w:pPr>
    </w:p>
    <w:p w14:paraId="29C018D2">
      <w:pPr>
        <w:pStyle w:val="61"/>
        <w:numPr>
          <w:ilvl w:val="0"/>
          <w:numId w:val="0"/>
        </w:numPr>
        <w:spacing w:line="360" w:lineRule="auto"/>
        <w:ind w:left="420" w:firstLine="3840"/>
        <w:rPr>
          <w:color w:val="auto"/>
          <w:sz w:val="24"/>
          <w:szCs w:val="24"/>
          <w:lang w:val="en-US"/>
        </w:rPr>
      </w:pPr>
    </w:p>
    <w:p w14:paraId="58F72F69">
      <w:pPr>
        <w:pStyle w:val="61"/>
        <w:numPr>
          <w:ilvl w:val="0"/>
          <w:numId w:val="0"/>
        </w:numPr>
        <w:spacing w:line="360" w:lineRule="auto"/>
        <w:ind w:left="420" w:firstLine="3840"/>
        <w:rPr>
          <w:color w:val="auto"/>
          <w:sz w:val="24"/>
          <w:szCs w:val="24"/>
          <w:lang w:val="en-US"/>
        </w:rPr>
      </w:pPr>
      <w:r>
        <w:rPr>
          <w:color w:val="auto"/>
          <w:sz w:val="24"/>
          <w:szCs w:val="24"/>
          <w:lang w:val="en-US"/>
        </w:rPr>
        <w:t>投标供应商（盖章）：</w:t>
      </w:r>
    </w:p>
    <w:p w14:paraId="573A1437">
      <w:pPr>
        <w:spacing w:line="360" w:lineRule="auto"/>
        <w:ind w:firstLine="16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法定代表人或法定代表人授权代表签字或盖章：</w:t>
      </w:r>
    </w:p>
    <w:p w14:paraId="7E0AE157">
      <w:pPr>
        <w:spacing w:line="360" w:lineRule="auto"/>
        <w:ind w:firstLine="432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7A46842F">
      <w:pPr>
        <w:pStyle w:val="60"/>
        <w:rPr>
          <w:rFonts w:asciiTheme="minorEastAsia" w:hAnsiTheme="minorEastAsia" w:eastAsiaTheme="minorEastAsia"/>
          <w:color w:val="auto"/>
          <w:sz w:val="24"/>
          <w:szCs w:val="24"/>
        </w:rPr>
      </w:pPr>
    </w:p>
    <w:p w14:paraId="19D1D3C6">
      <w:pPr>
        <w:pStyle w:val="61"/>
        <w:numPr>
          <w:ilvl w:val="0"/>
          <w:numId w:val="0"/>
        </w:numPr>
        <w:ind w:left="420"/>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lang w:val="en-US"/>
        </w:rPr>
        <w:t>注：以上内容由投标单位根据项目采购需求自行完善。</w:t>
      </w:r>
    </w:p>
    <w:p w14:paraId="49280B20">
      <w:pPr>
        <w:pStyle w:val="61"/>
        <w:numPr>
          <w:ilvl w:val="0"/>
          <w:numId w:val="0"/>
        </w:numPr>
        <w:ind w:left="420"/>
        <w:rPr>
          <w:color w:val="auto"/>
          <w:lang w:val="en-US"/>
        </w:rPr>
      </w:pPr>
    </w:p>
    <w:p w14:paraId="1CBDBCD3">
      <w:pPr>
        <w:widowControl/>
        <w:ind w:firstLine="0"/>
        <w:outlineLvl w:val="9"/>
        <w:rPr>
          <w:rFonts w:ascii="宋体" w:hAnsi="宋体" w:cs="宋体"/>
          <w:b/>
          <w:bCs/>
          <w:color w:val="auto"/>
          <w:sz w:val="28"/>
          <w:szCs w:val="28"/>
        </w:rPr>
      </w:pPr>
      <w:r>
        <w:rPr>
          <w:rFonts w:ascii="宋体" w:hAnsi="宋体" w:cs="宋体"/>
          <w:b/>
          <w:bCs/>
          <w:color w:val="auto"/>
          <w:sz w:val="28"/>
          <w:szCs w:val="28"/>
        </w:rPr>
        <w:br w:type="page" w:clear="all"/>
      </w:r>
    </w:p>
    <w:p w14:paraId="2DE51B59">
      <w:pPr>
        <w:rPr>
          <w:rFonts w:ascii="宋体" w:hAnsi="宋体" w:cs="宋体"/>
          <w:b/>
          <w:bCs/>
          <w:color w:val="auto"/>
          <w:sz w:val="28"/>
          <w:szCs w:val="28"/>
        </w:rPr>
      </w:pPr>
      <w:r>
        <w:rPr>
          <w:rFonts w:hint="eastAsia" w:ascii="宋体" w:hAnsi="宋体" w:cs="宋体"/>
          <w:b/>
          <w:bCs/>
          <w:color w:val="auto"/>
          <w:sz w:val="28"/>
          <w:szCs w:val="28"/>
        </w:rPr>
        <w:t>（十）投标偏离表（格式）</w:t>
      </w:r>
    </w:p>
    <w:p w14:paraId="6B58D2B0">
      <w:pPr>
        <w:outlineLvl w:val="9"/>
        <w:rPr>
          <w:rFonts w:asciiTheme="minorEastAsia" w:hAnsiTheme="minorEastAsia" w:eastAsiaTheme="minorEastAsia"/>
          <w:color w:val="auto"/>
        </w:rPr>
      </w:pPr>
    </w:p>
    <w:p w14:paraId="2056E01F">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投标偏离表（格式）</w:t>
      </w:r>
    </w:p>
    <w:p w14:paraId="173C781B">
      <w:pPr>
        <w:spacing w:line="400" w:lineRule="exact"/>
        <w:ind w:firstLine="2569"/>
        <w:rPr>
          <w:rFonts w:ascii="宋体"/>
          <w:b/>
          <w:bCs/>
          <w:color w:val="auto"/>
          <w:spacing w:val="20"/>
          <w:sz w:val="28"/>
          <w:szCs w:val="28"/>
        </w:rPr>
      </w:pPr>
    </w:p>
    <w:tbl>
      <w:tblPr>
        <w:tblStyle w:val="45"/>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00E1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5FB623D1">
            <w:pPr>
              <w:spacing w:line="400" w:lineRule="exact"/>
              <w:ind w:firstLine="0"/>
              <w:jc w:val="center"/>
              <w:rPr>
                <w:rFonts w:ascii="宋体" w:hAnsi="宋体"/>
                <w:b/>
                <w:color w:val="auto"/>
                <w:spacing w:val="20"/>
                <w:sz w:val="24"/>
              </w:rPr>
            </w:pPr>
            <w:r>
              <w:rPr>
                <w:rFonts w:hint="eastAsia" w:ascii="宋体" w:hAnsi="宋体"/>
                <w:b/>
                <w:color w:val="auto"/>
                <w:spacing w:val="20"/>
                <w:sz w:val="24"/>
              </w:rPr>
              <w:t>序号</w:t>
            </w:r>
          </w:p>
        </w:tc>
        <w:tc>
          <w:tcPr>
            <w:tcW w:w="1950" w:type="dxa"/>
            <w:noWrap w:val="0"/>
            <w:vAlign w:val="center"/>
          </w:tcPr>
          <w:p w14:paraId="53636B8A">
            <w:pPr>
              <w:spacing w:line="400" w:lineRule="exact"/>
              <w:ind w:firstLine="0"/>
              <w:jc w:val="center"/>
              <w:rPr>
                <w:rFonts w:ascii="宋体" w:hAnsi="宋体"/>
                <w:b/>
                <w:color w:val="auto"/>
                <w:spacing w:val="20"/>
                <w:sz w:val="24"/>
              </w:rPr>
            </w:pPr>
            <w:r>
              <w:rPr>
                <w:rFonts w:hint="eastAsia" w:ascii="宋体" w:hAnsi="宋体"/>
                <w:b/>
                <w:color w:val="auto"/>
                <w:spacing w:val="20"/>
                <w:sz w:val="24"/>
              </w:rPr>
              <w:t>名称</w:t>
            </w:r>
          </w:p>
        </w:tc>
        <w:tc>
          <w:tcPr>
            <w:tcW w:w="2520" w:type="dxa"/>
            <w:noWrap w:val="0"/>
            <w:vAlign w:val="center"/>
          </w:tcPr>
          <w:p w14:paraId="7E46704E">
            <w:pPr>
              <w:spacing w:line="400" w:lineRule="exact"/>
              <w:ind w:firstLine="0"/>
              <w:jc w:val="center"/>
              <w:rPr>
                <w:rFonts w:ascii="宋体" w:hAnsi="宋体"/>
                <w:b/>
                <w:color w:val="auto"/>
                <w:spacing w:val="20"/>
                <w:sz w:val="24"/>
              </w:rPr>
            </w:pPr>
            <w:r>
              <w:rPr>
                <w:rFonts w:hint="eastAsia" w:ascii="宋体" w:hAnsi="宋体"/>
                <w:b/>
                <w:color w:val="auto"/>
                <w:spacing w:val="20"/>
                <w:sz w:val="24"/>
              </w:rPr>
              <w:t>采购要求</w:t>
            </w:r>
          </w:p>
        </w:tc>
        <w:tc>
          <w:tcPr>
            <w:tcW w:w="1800" w:type="dxa"/>
            <w:noWrap w:val="0"/>
            <w:vAlign w:val="center"/>
          </w:tcPr>
          <w:p w14:paraId="6F33F95E">
            <w:pPr>
              <w:spacing w:line="400" w:lineRule="exact"/>
              <w:ind w:firstLine="0"/>
              <w:jc w:val="center"/>
              <w:rPr>
                <w:rFonts w:ascii="宋体" w:hAnsi="宋体"/>
                <w:b/>
                <w:color w:val="auto"/>
                <w:spacing w:val="20"/>
                <w:sz w:val="24"/>
              </w:rPr>
            </w:pPr>
            <w:r>
              <w:rPr>
                <w:rFonts w:hint="eastAsia" w:ascii="宋体" w:hAnsi="宋体"/>
                <w:b/>
                <w:color w:val="auto"/>
                <w:spacing w:val="20"/>
                <w:sz w:val="24"/>
              </w:rPr>
              <w:t>实报内容</w:t>
            </w:r>
          </w:p>
        </w:tc>
        <w:tc>
          <w:tcPr>
            <w:tcW w:w="1800" w:type="dxa"/>
            <w:noWrap w:val="0"/>
            <w:vAlign w:val="center"/>
          </w:tcPr>
          <w:p w14:paraId="366198F7">
            <w:pPr>
              <w:spacing w:line="400" w:lineRule="exact"/>
              <w:ind w:firstLine="0"/>
              <w:jc w:val="center"/>
              <w:rPr>
                <w:rFonts w:ascii="宋体" w:hAnsi="宋体"/>
                <w:b/>
                <w:color w:val="auto"/>
                <w:spacing w:val="20"/>
                <w:sz w:val="24"/>
              </w:rPr>
            </w:pPr>
            <w:r>
              <w:rPr>
                <w:rFonts w:hint="eastAsia" w:ascii="宋体" w:hAnsi="宋体"/>
                <w:b/>
                <w:color w:val="auto"/>
                <w:spacing w:val="20"/>
                <w:sz w:val="24"/>
              </w:rPr>
              <w:t>偏离说明</w:t>
            </w:r>
          </w:p>
        </w:tc>
      </w:tr>
      <w:tr w14:paraId="3FA6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00AB4726">
            <w:pPr>
              <w:spacing w:line="400" w:lineRule="exact"/>
              <w:jc w:val="center"/>
              <w:rPr>
                <w:rFonts w:ascii="宋体" w:hAnsi="宋体"/>
                <w:color w:val="auto"/>
                <w:spacing w:val="20"/>
                <w:sz w:val="24"/>
              </w:rPr>
            </w:pPr>
          </w:p>
        </w:tc>
        <w:tc>
          <w:tcPr>
            <w:tcW w:w="1950" w:type="dxa"/>
            <w:noWrap w:val="0"/>
          </w:tcPr>
          <w:p w14:paraId="550C98ED">
            <w:pPr>
              <w:spacing w:line="400" w:lineRule="exact"/>
              <w:jc w:val="center"/>
              <w:rPr>
                <w:rFonts w:ascii="宋体" w:hAnsi="宋体"/>
                <w:color w:val="auto"/>
                <w:spacing w:val="20"/>
                <w:sz w:val="24"/>
              </w:rPr>
            </w:pPr>
          </w:p>
        </w:tc>
        <w:tc>
          <w:tcPr>
            <w:tcW w:w="2520" w:type="dxa"/>
            <w:noWrap w:val="0"/>
          </w:tcPr>
          <w:p w14:paraId="2F65F692">
            <w:pPr>
              <w:ind w:firstLine="560"/>
              <w:rPr>
                <w:rFonts w:ascii="宋体" w:hAnsi="宋体"/>
                <w:color w:val="auto"/>
                <w:spacing w:val="20"/>
                <w:sz w:val="24"/>
              </w:rPr>
            </w:pPr>
          </w:p>
        </w:tc>
        <w:tc>
          <w:tcPr>
            <w:tcW w:w="1800" w:type="dxa"/>
            <w:noWrap w:val="0"/>
            <w:vAlign w:val="center"/>
          </w:tcPr>
          <w:p w14:paraId="0C2EE494">
            <w:pPr>
              <w:spacing w:line="400" w:lineRule="exact"/>
              <w:ind w:firstLine="560"/>
              <w:jc w:val="center"/>
              <w:rPr>
                <w:rFonts w:ascii="宋体" w:hAnsi="宋体"/>
                <w:color w:val="auto"/>
                <w:spacing w:val="20"/>
                <w:sz w:val="24"/>
              </w:rPr>
            </w:pPr>
          </w:p>
        </w:tc>
        <w:tc>
          <w:tcPr>
            <w:tcW w:w="1800" w:type="dxa"/>
            <w:noWrap w:val="0"/>
            <w:vAlign w:val="center"/>
          </w:tcPr>
          <w:p w14:paraId="49DD89A0">
            <w:pPr>
              <w:spacing w:line="400" w:lineRule="exact"/>
              <w:ind w:firstLine="560"/>
              <w:jc w:val="center"/>
              <w:rPr>
                <w:rFonts w:ascii="宋体" w:hAnsi="宋体"/>
                <w:color w:val="auto"/>
                <w:spacing w:val="20"/>
                <w:sz w:val="24"/>
              </w:rPr>
            </w:pPr>
          </w:p>
        </w:tc>
      </w:tr>
      <w:tr w14:paraId="767A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28" w:type="dxa"/>
            <w:noWrap w:val="0"/>
          </w:tcPr>
          <w:p w14:paraId="39E7732E">
            <w:pPr>
              <w:spacing w:line="400" w:lineRule="exact"/>
              <w:jc w:val="center"/>
              <w:rPr>
                <w:rFonts w:ascii="宋体" w:hAnsi="宋体"/>
                <w:color w:val="auto"/>
                <w:spacing w:val="20"/>
                <w:sz w:val="24"/>
              </w:rPr>
            </w:pPr>
          </w:p>
        </w:tc>
        <w:tc>
          <w:tcPr>
            <w:tcW w:w="1950" w:type="dxa"/>
            <w:noWrap w:val="0"/>
            <w:vAlign w:val="center"/>
          </w:tcPr>
          <w:p w14:paraId="5CF08781">
            <w:pPr>
              <w:spacing w:line="400" w:lineRule="exact"/>
              <w:jc w:val="center"/>
              <w:rPr>
                <w:rFonts w:ascii="宋体" w:hAnsi="宋体"/>
                <w:color w:val="auto"/>
                <w:spacing w:val="20"/>
                <w:sz w:val="24"/>
              </w:rPr>
            </w:pPr>
          </w:p>
        </w:tc>
        <w:tc>
          <w:tcPr>
            <w:tcW w:w="2520" w:type="dxa"/>
            <w:noWrap w:val="0"/>
            <w:vAlign w:val="center"/>
          </w:tcPr>
          <w:p w14:paraId="08DBB2E8">
            <w:pPr>
              <w:ind w:firstLine="560"/>
              <w:rPr>
                <w:rFonts w:ascii="宋体" w:hAnsi="宋体"/>
                <w:color w:val="auto"/>
                <w:spacing w:val="20"/>
                <w:sz w:val="24"/>
              </w:rPr>
            </w:pPr>
          </w:p>
        </w:tc>
        <w:tc>
          <w:tcPr>
            <w:tcW w:w="1800" w:type="dxa"/>
            <w:noWrap w:val="0"/>
            <w:vAlign w:val="center"/>
          </w:tcPr>
          <w:p w14:paraId="1FA8C55B">
            <w:pPr>
              <w:spacing w:line="400" w:lineRule="exact"/>
              <w:ind w:firstLine="560"/>
              <w:jc w:val="center"/>
              <w:rPr>
                <w:rFonts w:ascii="宋体" w:hAnsi="宋体"/>
                <w:color w:val="auto"/>
                <w:spacing w:val="20"/>
                <w:sz w:val="24"/>
              </w:rPr>
            </w:pPr>
          </w:p>
        </w:tc>
        <w:tc>
          <w:tcPr>
            <w:tcW w:w="1800" w:type="dxa"/>
            <w:noWrap w:val="0"/>
            <w:vAlign w:val="center"/>
          </w:tcPr>
          <w:p w14:paraId="6974768E">
            <w:pPr>
              <w:spacing w:line="400" w:lineRule="exact"/>
              <w:ind w:firstLine="560"/>
              <w:jc w:val="center"/>
              <w:rPr>
                <w:rFonts w:ascii="宋体" w:hAnsi="宋体"/>
                <w:color w:val="auto"/>
                <w:spacing w:val="20"/>
                <w:sz w:val="24"/>
              </w:rPr>
            </w:pPr>
          </w:p>
        </w:tc>
      </w:tr>
      <w:tr w14:paraId="76CF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604A2AF0">
            <w:pPr>
              <w:spacing w:line="400" w:lineRule="exact"/>
              <w:jc w:val="center"/>
              <w:rPr>
                <w:rFonts w:ascii="宋体" w:hAnsi="宋体"/>
                <w:color w:val="auto"/>
                <w:spacing w:val="20"/>
                <w:sz w:val="24"/>
              </w:rPr>
            </w:pPr>
          </w:p>
        </w:tc>
        <w:tc>
          <w:tcPr>
            <w:tcW w:w="1950" w:type="dxa"/>
            <w:noWrap w:val="0"/>
            <w:vAlign w:val="center"/>
          </w:tcPr>
          <w:p w14:paraId="175C34B1">
            <w:pPr>
              <w:spacing w:line="400" w:lineRule="exact"/>
              <w:jc w:val="center"/>
              <w:rPr>
                <w:rFonts w:ascii="宋体" w:hAnsi="宋体"/>
                <w:color w:val="auto"/>
                <w:spacing w:val="20"/>
                <w:sz w:val="24"/>
              </w:rPr>
            </w:pPr>
          </w:p>
        </w:tc>
        <w:tc>
          <w:tcPr>
            <w:tcW w:w="2520" w:type="dxa"/>
            <w:noWrap w:val="0"/>
            <w:vAlign w:val="center"/>
          </w:tcPr>
          <w:p w14:paraId="536F7D3D">
            <w:pPr>
              <w:spacing w:line="400" w:lineRule="exact"/>
              <w:jc w:val="center"/>
              <w:rPr>
                <w:rFonts w:ascii="宋体" w:hAnsi="宋体"/>
                <w:color w:val="auto"/>
                <w:spacing w:val="20"/>
                <w:sz w:val="24"/>
              </w:rPr>
            </w:pPr>
          </w:p>
        </w:tc>
        <w:tc>
          <w:tcPr>
            <w:tcW w:w="1800" w:type="dxa"/>
            <w:noWrap w:val="0"/>
            <w:vAlign w:val="center"/>
          </w:tcPr>
          <w:p w14:paraId="6D43E8FE">
            <w:pPr>
              <w:spacing w:line="400" w:lineRule="exact"/>
              <w:ind w:firstLine="560"/>
              <w:jc w:val="center"/>
              <w:rPr>
                <w:rFonts w:ascii="宋体" w:hAnsi="宋体"/>
                <w:color w:val="auto"/>
                <w:spacing w:val="20"/>
                <w:sz w:val="24"/>
              </w:rPr>
            </w:pPr>
          </w:p>
        </w:tc>
        <w:tc>
          <w:tcPr>
            <w:tcW w:w="1800" w:type="dxa"/>
            <w:noWrap w:val="0"/>
            <w:vAlign w:val="center"/>
          </w:tcPr>
          <w:p w14:paraId="4BC50398">
            <w:pPr>
              <w:spacing w:line="400" w:lineRule="exact"/>
              <w:ind w:firstLine="560"/>
              <w:jc w:val="center"/>
              <w:rPr>
                <w:rFonts w:ascii="宋体" w:hAnsi="宋体"/>
                <w:color w:val="auto"/>
                <w:spacing w:val="20"/>
                <w:sz w:val="24"/>
              </w:rPr>
            </w:pPr>
          </w:p>
        </w:tc>
      </w:tr>
      <w:tr w14:paraId="382D3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3B5837D7">
            <w:pPr>
              <w:spacing w:line="400" w:lineRule="exact"/>
              <w:jc w:val="center"/>
              <w:rPr>
                <w:rFonts w:ascii="宋体" w:hAnsi="宋体"/>
                <w:color w:val="auto"/>
                <w:spacing w:val="20"/>
                <w:sz w:val="24"/>
              </w:rPr>
            </w:pPr>
          </w:p>
        </w:tc>
        <w:tc>
          <w:tcPr>
            <w:tcW w:w="1950" w:type="dxa"/>
            <w:noWrap w:val="0"/>
            <w:vAlign w:val="center"/>
          </w:tcPr>
          <w:p w14:paraId="59CF6E25">
            <w:pPr>
              <w:spacing w:line="400" w:lineRule="exact"/>
              <w:jc w:val="center"/>
              <w:rPr>
                <w:rFonts w:ascii="宋体" w:hAnsi="宋体"/>
                <w:color w:val="auto"/>
                <w:spacing w:val="20"/>
                <w:sz w:val="24"/>
              </w:rPr>
            </w:pPr>
          </w:p>
        </w:tc>
        <w:tc>
          <w:tcPr>
            <w:tcW w:w="2520" w:type="dxa"/>
            <w:noWrap w:val="0"/>
            <w:vAlign w:val="center"/>
          </w:tcPr>
          <w:p w14:paraId="40C5666B">
            <w:pPr>
              <w:spacing w:line="400" w:lineRule="exact"/>
              <w:jc w:val="center"/>
              <w:rPr>
                <w:rFonts w:ascii="宋体" w:hAnsi="宋体"/>
                <w:color w:val="auto"/>
                <w:spacing w:val="20"/>
                <w:sz w:val="24"/>
              </w:rPr>
            </w:pPr>
          </w:p>
        </w:tc>
        <w:tc>
          <w:tcPr>
            <w:tcW w:w="1800" w:type="dxa"/>
            <w:noWrap w:val="0"/>
            <w:vAlign w:val="center"/>
          </w:tcPr>
          <w:p w14:paraId="3AE49EE8">
            <w:pPr>
              <w:spacing w:line="400" w:lineRule="exact"/>
              <w:ind w:firstLine="560"/>
              <w:jc w:val="center"/>
              <w:rPr>
                <w:rFonts w:ascii="宋体" w:hAnsi="宋体"/>
                <w:color w:val="auto"/>
                <w:spacing w:val="20"/>
                <w:sz w:val="24"/>
              </w:rPr>
            </w:pPr>
          </w:p>
        </w:tc>
        <w:tc>
          <w:tcPr>
            <w:tcW w:w="1800" w:type="dxa"/>
            <w:noWrap w:val="0"/>
            <w:vAlign w:val="center"/>
          </w:tcPr>
          <w:p w14:paraId="4D4395A0">
            <w:pPr>
              <w:spacing w:line="400" w:lineRule="exact"/>
              <w:ind w:firstLine="560"/>
              <w:jc w:val="center"/>
              <w:rPr>
                <w:rFonts w:ascii="宋体" w:hAnsi="宋体"/>
                <w:color w:val="auto"/>
                <w:spacing w:val="20"/>
                <w:sz w:val="24"/>
              </w:rPr>
            </w:pPr>
          </w:p>
        </w:tc>
      </w:tr>
      <w:tr w14:paraId="32CD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6EFC9A51">
            <w:pPr>
              <w:spacing w:line="400" w:lineRule="exact"/>
              <w:jc w:val="center"/>
              <w:rPr>
                <w:rFonts w:ascii="宋体" w:hAnsi="宋体"/>
                <w:color w:val="auto"/>
                <w:spacing w:val="20"/>
                <w:sz w:val="24"/>
              </w:rPr>
            </w:pPr>
          </w:p>
        </w:tc>
        <w:tc>
          <w:tcPr>
            <w:tcW w:w="1950" w:type="dxa"/>
            <w:noWrap w:val="0"/>
            <w:vAlign w:val="center"/>
          </w:tcPr>
          <w:p w14:paraId="1D481E2D">
            <w:pPr>
              <w:spacing w:line="400" w:lineRule="exact"/>
              <w:jc w:val="center"/>
              <w:rPr>
                <w:rFonts w:ascii="宋体" w:hAnsi="宋体"/>
                <w:color w:val="auto"/>
                <w:spacing w:val="20"/>
                <w:sz w:val="24"/>
              </w:rPr>
            </w:pPr>
          </w:p>
        </w:tc>
        <w:tc>
          <w:tcPr>
            <w:tcW w:w="2520" w:type="dxa"/>
            <w:noWrap w:val="0"/>
            <w:vAlign w:val="center"/>
          </w:tcPr>
          <w:p w14:paraId="3AF49006">
            <w:pPr>
              <w:spacing w:line="400" w:lineRule="exact"/>
              <w:jc w:val="center"/>
              <w:rPr>
                <w:rFonts w:ascii="宋体" w:hAnsi="宋体"/>
                <w:color w:val="auto"/>
                <w:spacing w:val="20"/>
                <w:sz w:val="24"/>
              </w:rPr>
            </w:pPr>
          </w:p>
        </w:tc>
        <w:tc>
          <w:tcPr>
            <w:tcW w:w="1800" w:type="dxa"/>
            <w:noWrap w:val="0"/>
            <w:vAlign w:val="center"/>
          </w:tcPr>
          <w:p w14:paraId="0C4CEBE1">
            <w:pPr>
              <w:spacing w:line="400" w:lineRule="exact"/>
              <w:ind w:firstLine="560"/>
              <w:jc w:val="center"/>
              <w:rPr>
                <w:rFonts w:ascii="宋体" w:hAnsi="宋体"/>
                <w:color w:val="auto"/>
                <w:spacing w:val="20"/>
                <w:sz w:val="24"/>
              </w:rPr>
            </w:pPr>
          </w:p>
        </w:tc>
        <w:tc>
          <w:tcPr>
            <w:tcW w:w="1800" w:type="dxa"/>
            <w:noWrap w:val="0"/>
            <w:vAlign w:val="center"/>
          </w:tcPr>
          <w:p w14:paraId="76A54CF1">
            <w:pPr>
              <w:spacing w:line="400" w:lineRule="exact"/>
              <w:ind w:firstLine="560"/>
              <w:jc w:val="center"/>
              <w:rPr>
                <w:rFonts w:ascii="宋体" w:hAnsi="宋体"/>
                <w:color w:val="auto"/>
                <w:spacing w:val="20"/>
                <w:sz w:val="24"/>
              </w:rPr>
            </w:pPr>
          </w:p>
        </w:tc>
      </w:tr>
      <w:tr w14:paraId="1143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5445A6FE">
            <w:pPr>
              <w:spacing w:line="400" w:lineRule="exact"/>
              <w:jc w:val="center"/>
              <w:rPr>
                <w:rFonts w:ascii="宋体" w:hAnsi="宋体"/>
                <w:color w:val="auto"/>
                <w:spacing w:val="20"/>
                <w:sz w:val="24"/>
              </w:rPr>
            </w:pPr>
          </w:p>
        </w:tc>
        <w:tc>
          <w:tcPr>
            <w:tcW w:w="1950" w:type="dxa"/>
            <w:noWrap w:val="0"/>
            <w:vAlign w:val="center"/>
          </w:tcPr>
          <w:p w14:paraId="522EA65E">
            <w:pPr>
              <w:spacing w:line="400" w:lineRule="exact"/>
              <w:jc w:val="center"/>
              <w:rPr>
                <w:rFonts w:ascii="宋体" w:hAnsi="宋体"/>
                <w:color w:val="auto"/>
                <w:spacing w:val="20"/>
                <w:sz w:val="24"/>
              </w:rPr>
            </w:pPr>
          </w:p>
        </w:tc>
        <w:tc>
          <w:tcPr>
            <w:tcW w:w="2520" w:type="dxa"/>
            <w:noWrap w:val="0"/>
            <w:vAlign w:val="center"/>
          </w:tcPr>
          <w:p w14:paraId="6409A60F">
            <w:pPr>
              <w:spacing w:line="400" w:lineRule="exact"/>
              <w:jc w:val="center"/>
              <w:rPr>
                <w:rFonts w:ascii="宋体" w:hAnsi="宋体"/>
                <w:color w:val="auto"/>
                <w:spacing w:val="20"/>
                <w:sz w:val="24"/>
              </w:rPr>
            </w:pPr>
          </w:p>
        </w:tc>
        <w:tc>
          <w:tcPr>
            <w:tcW w:w="1800" w:type="dxa"/>
            <w:noWrap w:val="0"/>
            <w:vAlign w:val="center"/>
          </w:tcPr>
          <w:p w14:paraId="183A44C7">
            <w:pPr>
              <w:spacing w:line="400" w:lineRule="exact"/>
              <w:ind w:firstLine="560"/>
              <w:jc w:val="center"/>
              <w:rPr>
                <w:rFonts w:ascii="宋体" w:hAnsi="宋体"/>
                <w:color w:val="auto"/>
                <w:spacing w:val="20"/>
                <w:sz w:val="24"/>
              </w:rPr>
            </w:pPr>
          </w:p>
        </w:tc>
        <w:tc>
          <w:tcPr>
            <w:tcW w:w="1800" w:type="dxa"/>
            <w:noWrap w:val="0"/>
            <w:vAlign w:val="center"/>
          </w:tcPr>
          <w:p w14:paraId="73B80740">
            <w:pPr>
              <w:spacing w:line="400" w:lineRule="exact"/>
              <w:ind w:firstLine="560"/>
              <w:jc w:val="center"/>
              <w:rPr>
                <w:rFonts w:ascii="宋体" w:hAnsi="宋体"/>
                <w:color w:val="auto"/>
                <w:spacing w:val="20"/>
                <w:sz w:val="24"/>
              </w:rPr>
            </w:pPr>
          </w:p>
        </w:tc>
      </w:tr>
      <w:tr w14:paraId="6408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37581DB7">
            <w:pPr>
              <w:spacing w:line="400" w:lineRule="exact"/>
              <w:jc w:val="center"/>
              <w:rPr>
                <w:rFonts w:ascii="宋体" w:hAnsi="宋体"/>
                <w:color w:val="auto"/>
                <w:spacing w:val="20"/>
                <w:sz w:val="24"/>
              </w:rPr>
            </w:pPr>
          </w:p>
        </w:tc>
        <w:tc>
          <w:tcPr>
            <w:tcW w:w="1950" w:type="dxa"/>
            <w:noWrap w:val="0"/>
            <w:vAlign w:val="center"/>
          </w:tcPr>
          <w:p w14:paraId="6E025D1D">
            <w:pPr>
              <w:spacing w:line="400" w:lineRule="exact"/>
              <w:jc w:val="center"/>
              <w:rPr>
                <w:rFonts w:ascii="宋体" w:hAnsi="宋体"/>
                <w:color w:val="auto"/>
                <w:spacing w:val="20"/>
                <w:sz w:val="24"/>
              </w:rPr>
            </w:pPr>
          </w:p>
        </w:tc>
        <w:tc>
          <w:tcPr>
            <w:tcW w:w="2520" w:type="dxa"/>
            <w:noWrap w:val="0"/>
            <w:vAlign w:val="center"/>
          </w:tcPr>
          <w:p w14:paraId="5ABA724D">
            <w:pPr>
              <w:spacing w:line="400" w:lineRule="exact"/>
              <w:jc w:val="center"/>
              <w:rPr>
                <w:rFonts w:ascii="宋体" w:hAnsi="宋体"/>
                <w:color w:val="auto"/>
                <w:spacing w:val="20"/>
                <w:sz w:val="24"/>
              </w:rPr>
            </w:pPr>
          </w:p>
        </w:tc>
        <w:tc>
          <w:tcPr>
            <w:tcW w:w="1800" w:type="dxa"/>
            <w:noWrap w:val="0"/>
            <w:vAlign w:val="center"/>
          </w:tcPr>
          <w:p w14:paraId="7F4513D7">
            <w:pPr>
              <w:spacing w:line="400" w:lineRule="exact"/>
              <w:ind w:firstLine="560"/>
              <w:jc w:val="center"/>
              <w:rPr>
                <w:rFonts w:ascii="宋体" w:hAnsi="宋体"/>
                <w:color w:val="auto"/>
                <w:spacing w:val="20"/>
                <w:sz w:val="24"/>
              </w:rPr>
            </w:pPr>
          </w:p>
        </w:tc>
        <w:tc>
          <w:tcPr>
            <w:tcW w:w="1800" w:type="dxa"/>
            <w:noWrap w:val="0"/>
            <w:vAlign w:val="center"/>
          </w:tcPr>
          <w:p w14:paraId="0633085D">
            <w:pPr>
              <w:spacing w:line="400" w:lineRule="exact"/>
              <w:ind w:firstLine="560"/>
              <w:jc w:val="center"/>
              <w:rPr>
                <w:rFonts w:ascii="宋体" w:hAnsi="宋体"/>
                <w:color w:val="auto"/>
                <w:spacing w:val="20"/>
                <w:sz w:val="24"/>
              </w:rPr>
            </w:pPr>
          </w:p>
        </w:tc>
      </w:tr>
      <w:tr w14:paraId="0A639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606A419B">
            <w:pPr>
              <w:spacing w:line="400" w:lineRule="exact"/>
              <w:jc w:val="center"/>
              <w:rPr>
                <w:rFonts w:ascii="宋体" w:hAnsi="宋体"/>
                <w:color w:val="auto"/>
                <w:spacing w:val="20"/>
                <w:sz w:val="24"/>
              </w:rPr>
            </w:pPr>
          </w:p>
        </w:tc>
        <w:tc>
          <w:tcPr>
            <w:tcW w:w="1950" w:type="dxa"/>
            <w:noWrap w:val="0"/>
            <w:vAlign w:val="center"/>
          </w:tcPr>
          <w:p w14:paraId="71D82A35">
            <w:pPr>
              <w:spacing w:line="400" w:lineRule="exact"/>
              <w:jc w:val="center"/>
              <w:rPr>
                <w:rFonts w:ascii="宋体" w:hAnsi="宋体"/>
                <w:color w:val="auto"/>
                <w:spacing w:val="20"/>
                <w:sz w:val="24"/>
              </w:rPr>
            </w:pPr>
          </w:p>
        </w:tc>
        <w:tc>
          <w:tcPr>
            <w:tcW w:w="2520" w:type="dxa"/>
            <w:noWrap w:val="0"/>
            <w:vAlign w:val="center"/>
          </w:tcPr>
          <w:p w14:paraId="3A8B7385">
            <w:pPr>
              <w:spacing w:line="400" w:lineRule="exact"/>
              <w:jc w:val="center"/>
              <w:rPr>
                <w:rFonts w:ascii="宋体" w:hAnsi="宋体"/>
                <w:color w:val="auto"/>
                <w:spacing w:val="20"/>
                <w:sz w:val="24"/>
              </w:rPr>
            </w:pPr>
          </w:p>
        </w:tc>
        <w:tc>
          <w:tcPr>
            <w:tcW w:w="1800" w:type="dxa"/>
            <w:noWrap w:val="0"/>
            <w:vAlign w:val="center"/>
          </w:tcPr>
          <w:p w14:paraId="70260789">
            <w:pPr>
              <w:spacing w:line="400" w:lineRule="exact"/>
              <w:ind w:firstLine="560"/>
              <w:jc w:val="center"/>
              <w:rPr>
                <w:rFonts w:ascii="宋体" w:hAnsi="宋体"/>
                <w:color w:val="auto"/>
                <w:spacing w:val="20"/>
                <w:sz w:val="24"/>
              </w:rPr>
            </w:pPr>
          </w:p>
        </w:tc>
        <w:tc>
          <w:tcPr>
            <w:tcW w:w="1800" w:type="dxa"/>
            <w:noWrap w:val="0"/>
            <w:vAlign w:val="center"/>
          </w:tcPr>
          <w:p w14:paraId="5E79FB3D">
            <w:pPr>
              <w:spacing w:line="400" w:lineRule="exact"/>
              <w:ind w:firstLine="560"/>
              <w:jc w:val="center"/>
              <w:rPr>
                <w:rFonts w:ascii="宋体" w:hAnsi="宋体"/>
                <w:color w:val="auto"/>
                <w:spacing w:val="20"/>
                <w:sz w:val="24"/>
              </w:rPr>
            </w:pPr>
          </w:p>
        </w:tc>
      </w:tr>
      <w:tr w14:paraId="3C87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7FA10B9D">
            <w:pPr>
              <w:spacing w:line="400" w:lineRule="exact"/>
              <w:jc w:val="center"/>
              <w:rPr>
                <w:rFonts w:ascii="宋体" w:hAnsi="宋体"/>
                <w:color w:val="auto"/>
                <w:spacing w:val="20"/>
                <w:sz w:val="24"/>
              </w:rPr>
            </w:pPr>
          </w:p>
        </w:tc>
        <w:tc>
          <w:tcPr>
            <w:tcW w:w="1950" w:type="dxa"/>
            <w:noWrap w:val="0"/>
            <w:vAlign w:val="center"/>
          </w:tcPr>
          <w:p w14:paraId="590E7678">
            <w:pPr>
              <w:spacing w:line="400" w:lineRule="exact"/>
              <w:jc w:val="center"/>
              <w:rPr>
                <w:rFonts w:ascii="宋体" w:hAnsi="宋体"/>
                <w:color w:val="auto"/>
                <w:spacing w:val="20"/>
                <w:sz w:val="24"/>
              </w:rPr>
            </w:pPr>
          </w:p>
        </w:tc>
        <w:tc>
          <w:tcPr>
            <w:tcW w:w="2520" w:type="dxa"/>
            <w:noWrap w:val="0"/>
            <w:vAlign w:val="center"/>
          </w:tcPr>
          <w:p w14:paraId="5316C1ED">
            <w:pPr>
              <w:spacing w:line="400" w:lineRule="exact"/>
              <w:jc w:val="center"/>
              <w:rPr>
                <w:rFonts w:ascii="宋体" w:hAnsi="宋体"/>
                <w:color w:val="auto"/>
                <w:spacing w:val="20"/>
                <w:sz w:val="24"/>
              </w:rPr>
            </w:pPr>
          </w:p>
        </w:tc>
        <w:tc>
          <w:tcPr>
            <w:tcW w:w="1800" w:type="dxa"/>
            <w:noWrap w:val="0"/>
            <w:vAlign w:val="center"/>
          </w:tcPr>
          <w:p w14:paraId="0864658E">
            <w:pPr>
              <w:spacing w:line="400" w:lineRule="exact"/>
              <w:ind w:firstLine="560"/>
              <w:jc w:val="center"/>
              <w:rPr>
                <w:rFonts w:ascii="宋体" w:hAnsi="宋体"/>
                <w:color w:val="auto"/>
                <w:spacing w:val="20"/>
                <w:sz w:val="24"/>
              </w:rPr>
            </w:pPr>
          </w:p>
        </w:tc>
        <w:tc>
          <w:tcPr>
            <w:tcW w:w="1800" w:type="dxa"/>
            <w:noWrap w:val="0"/>
            <w:vAlign w:val="center"/>
          </w:tcPr>
          <w:p w14:paraId="3DC0F2F0">
            <w:pPr>
              <w:spacing w:line="400" w:lineRule="exact"/>
              <w:ind w:firstLine="560"/>
              <w:jc w:val="center"/>
              <w:rPr>
                <w:rFonts w:ascii="宋体" w:hAnsi="宋体"/>
                <w:color w:val="auto"/>
                <w:spacing w:val="20"/>
                <w:sz w:val="24"/>
              </w:rPr>
            </w:pPr>
          </w:p>
        </w:tc>
      </w:tr>
      <w:tr w14:paraId="57E5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5C68362A">
            <w:pPr>
              <w:spacing w:line="400" w:lineRule="exact"/>
              <w:jc w:val="center"/>
              <w:rPr>
                <w:rFonts w:ascii="宋体" w:hAnsi="宋体"/>
                <w:color w:val="auto"/>
                <w:spacing w:val="20"/>
                <w:sz w:val="24"/>
              </w:rPr>
            </w:pPr>
          </w:p>
        </w:tc>
        <w:tc>
          <w:tcPr>
            <w:tcW w:w="1950" w:type="dxa"/>
            <w:noWrap w:val="0"/>
            <w:vAlign w:val="center"/>
          </w:tcPr>
          <w:p w14:paraId="6321D32F">
            <w:pPr>
              <w:spacing w:line="400" w:lineRule="exact"/>
              <w:jc w:val="center"/>
              <w:rPr>
                <w:rFonts w:ascii="宋体" w:hAnsi="宋体"/>
                <w:color w:val="auto"/>
                <w:spacing w:val="20"/>
                <w:sz w:val="24"/>
              </w:rPr>
            </w:pPr>
          </w:p>
        </w:tc>
        <w:tc>
          <w:tcPr>
            <w:tcW w:w="2520" w:type="dxa"/>
            <w:noWrap w:val="0"/>
            <w:vAlign w:val="center"/>
          </w:tcPr>
          <w:p w14:paraId="6BB1AA89">
            <w:pPr>
              <w:spacing w:line="400" w:lineRule="exact"/>
              <w:jc w:val="center"/>
              <w:rPr>
                <w:rFonts w:ascii="宋体" w:hAnsi="宋体"/>
                <w:color w:val="auto"/>
                <w:spacing w:val="20"/>
                <w:sz w:val="24"/>
              </w:rPr>
            </w:pPr>
          </w:p>
        </w:tc>
        <w:tc>
          <w:tcPr>
            <w:tcW w:w="1800" w:type="dxa"/>
            <w:noWrap w:val="0"/>
            <w:vAlign w:val="center"/>
          </w:tcPr>
          <w:p w14:paraId="11295DBC">
            <w:pPr>
              <w:spacing w:line="400" w:lineRule="exact"/>
              <w:ind w:firstLine="560"/>
              <w:jc w:val="center"/>
              <w:rPr>
                <w:rFonts w:ascii="宋体" w:hAnsi="宋体"/>
                <w:color w:val="auto"/>
                <w:spacing w:val="20"/>
                <w:sz w:val="24"/>
              </w:rPr>
            </w:pPr>
          </w:p>
        </w:tc>
        <w:tc>
          <w:tcPr>
            <w:tcW w:w="1800" w:type="dxa"/>
            <w:noWrap w:val="0"/>
            <w:vAlign w:val="center"/>
          </w:tcPr>
          <w:p w14:paraId="17DFD139">
            <w:pPr>
              <w:spacing w:line="400" w:lineRule="exact"/>
              <w:ind w:firstLine="560"/>
              <w:jc w:val="center"/>
              <w:rPr>
                <w:rFonts w:ascii="宋体" w:hAnsi="宋体"/>
                <w:color w:val="auto"/>
                <w:spacing w:val="20"/>
                <w:sz w:val="24"/>
              </w:rPr>
            </w:pPr>
          </w:p>
        </w:tc>
      </w:tr>
      <w:tr w14:paraId="1F9D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24288E8C">
            <w:pPr>
              <w:spacing w:line="400" w:lineRule="exact"/>
              <w:jc w:val="center"/>
              <w:rPr>
                <w:rFonts w:ascii="宋体" w:hAnsi="宋体"/>
                <w:color w:val="auto"/>
                <w:spacing w:val="20"/>
                <w:sz w:val="24"/>
              </w:rPr>
            </w:pPr>
          </w:p>
        </w:tc>
        <w:tc>
          <w:tcPr>
            <w:tcW w:w="1950" w:type="dxa"/>
            <w:noWrap w:val="0"/>
            <w:vAlign w:val="center"/>
          </w:tcPr>
          <w:p w14:paraId="74B2E8ED">
            <w:pPr>
              <w:spacing w:line="400" w:lineRule="exact"/>
              <w:jc w:val="center"/>
              <w:rPr>
                <w:rFonts w:ascii="宋体" w:hAnsi="宋体"/>
                <w:color w:val="auto"/>
                <w:spacing w:val="20"/>
                <w:sz w:val="24"/>
              </w:rPr>
            </w:pPr>
          </w:p>
        </w:tc>
        <w:tc>
          <w:tcPr>
            <w:tcW w:w="2520" w:type="dxa"/>
            <w:noWrap w:val="0"/>
            <w:vAlign w:val="center"/>
          </w:tcPr>
          <w:p w14:paraId="1405EDE7">
            <w:pPr>
              <w:spacing w:line="400" w:lineRule="exact"/>
              <w:jc w:val="center"/>
              <w:rPr>
                <w:rFonts w:ascii="宋体" w:hAnsi="宋体"/>
                <w:color w:val="auto"/>
                <w:spacing w:val="20"/>
                <w:sz w:val="24"/>
              </w:rPr>
            </w:pPr>
          </w:p>
        </w:tc>
        <w:tc>
          <w:tcPr>
            <w:tcW w:w="1800" w:type="dxa"/>
            <w:noWrap w:val="0"/>
            <w:vAlign w:val="center"/>
          </w:tcPr>
          <w:p w14:paraId="0E8449A1">
            <w:pPr>
              <w:spacing w:line="400" w:lineRule="exact"/>
              <w:ind w:firstLine="560"/>
              <w:jc w:val="center"/>
              <w:rPr>
                <w:rFonts w:ascii="宋体" w:hAnsi="宋体"/>
                <w:color w:val="auto"/>
                <w:spacing w:val="20"/>
                <w:sz w:val="24"/>
              </w:rPr>
            </w:pPr>
          </w:p>
        </w:tc>
        <w:tc>
          <w:tcPr>
            <w:tcW w:w="1800" w:type="dxa"/>
            <w:noWrap w:val="0"/>
            <w:vAlign w:val="center"/>
          </w:tcPr>
          <w:p w14:paraId="21F34C09">
            <w:pPr>
              <w:spacing w:line="400" w:lineRule="exact"/>
              <w:ind w:firstLine="560"/>
              <w:jc w:val="center"/>
              <w:rPr>
                <w:rFonts w:ascii="宋体" w:hAnsi="宋体"/>
                <w:color w:val="auto"/>
                <w:spacing w:val="20"/>
                <w:sz w:val="24"/>
              </w:rPr>
            </w:pPr>
          </w:p>
        </w:tc>
      </w:tr>
      <w:tr w14:paraId="02E9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30D8D988">
            <w:pPr>
              <w:spacing w:line="400" w:lineRule="exact"/>
              <w:jc w:val="center"/>
              <w:rPr>
                <w:rFonts w:ascii="宋体" w:hAnsi="宋体"/>
                <w:color w:val="auto"/>
                <w:spacing w:val="20"/>
                <w:sz w:val="24"/>
              </w:rPr>
            </w:pPr>
          </w:p>
        </w:tc>
        <w:tc>
          <w:tcPr>
            <w:tcW w:w="1950" w:type="dxa"/>
            <w:noWrap w:val="0"/>
            <w:vAlign w:val="center"/>
          </w:tcPr>
          <w:p w14:paraId="6F598F3C">
            <w:pPr>
              <w:spacing w:line="400" w:lineRule="exact"/>
              <w:jc w:val="center"/>
              <w:rPr>
                <w:rFonts w:ascii="宋体" w:hAnsi="宋体"/>
                <w:color w:val="auto"/>
                <w:spacing w:val="20"/>
                <w:sz w:val="24"/>
              </w:rPr>
            </w:pPr>
          </w:p>
        </w:tc>
        <w:tc>
          <w:tcPr>
            <w:tcW w:w="2520" w:type="dxa"/>
            <w:noWrap w:val="0"/>
            <w:vAlign w:val="center"/>
          </w:tcPr>
          <w:p w14:paraId="0CB77F0E">
            <w:pPr>
              <w:spacing w:line="400" w:lineRule="exact"/>
              <w:jc w:val="center"/>
              <w:rPr>
                <w:rFonts w:ascii="宋体" w:hAnsi="宋体"/>
                <w:color w:val="auto"/>
                <w:spacing w:val="20"/>
                <w:sz w:val="24"/>
              </w:rPr>
            </w:pPr>
          </w:p>
        </w:tc>
        <w:tc>
          <w:tcPr>
            <w:tcW w:w="1800" w:type="dxa"/>
            <w:noWrap w:val="0"/>
            <w:vAlign w:val="center"/>
          </w:tcPr>
          <w:p w14:paraId="5D341284">
            <w:pPr>
              <w:spacing w:line="400" w:lineRule="exact"/>
              <w:ind w:firstLine="560"/>
              <w:jc w:val="center"/>
              <w:rPr>
                <w:rFonts w:ascii="宋体" w:hAnsi="宋体"/>
                <w:color w:val="auto"/>
                <w:spacing w:val="20"/>
                <w:sz w:val="24"/>
              </w:rPr>
            </w:pPr>
          </w:p>
        </w:tc>
        <w:tc>
          <w:tcPr>
            <w:tcW w:w="1800" w:type="dxa"/>
            <w:noWrap w:val="0"/>
            <w:vAlign w:val="center"/>
          </w:tcPr>
          <w:p w14:paraId="529FC2E0">
            <w:pPr>
              <w:spacing w:line="400" w:lineRule="exact"/>
              <w:ind w:firstLine="560"/>
              <w:jc w:val="center"/>
              <w:rPr>
                <w:rFonts w:ascii="宋体" w:hAnsi="宋体"/>
                <w:color w:val="auto"/>
                <w:spacing w:val="20"/>
                <w:sz w:val="24"/>
              </w:rPr>
            </w:pPr>
          </w:p>
        </w:tc>
      </w:tr>
      <w:tr w14:paraId="648A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2EB25FEB">
            <w:pPr>
              <w:spacing w:line="400" w:lineRule="exact"/>
              <w:jc w:val="center"/>
              <w:rPr>
                <w:rFonts w:ascii="宋体" w:hAnsi="宋体"/>
                <w:color w:val="auto"/>
                <w:spacing w:val="20"/>
                <w:sz w:val="24"/>
              </w:rPr>
            </w:pPr>
          </w:p>
        </w:tc>
        <w:tc>
          <w:tcPr>
            <w:tcW w:w="1950" w:type="dxa"/>
            <w:noWrap w:val="0"/>
            <w:vAlign w:val="center"/>
          </w:tcPr>
          <w:p w14:paraId="58548701">
            <w:pPr>
              <w:spacing w:line="400" w:lineRule="exact"/>
              <w:jc w:val="center"/>
              <w:rPr>
                <w:rFonts w:ascii="宋体" w:hAnsi="宋体"/>
                <w:color w:val="auto"/>
                <w:spacing w:val="20"/>
                <w:sz w:val="24"/>
              </w:rPr>
            </w:pPr>
          </w:p>
        </w:tc>
        <w:tc>
          <w:tcPr>
            <w:tcW w:w="2520" w:type="dxa"/>
            <w:noWrap w:val="0"/>
            <w:vAlign w:val="center"/>
          </w:tcPr>
          <w:p w14:paraId="20CE0037">
            <w:pPr>
              <w:spacing w:line="400" w:lineRule="exact"/>
              <w:jc w:val="center"/>
              <w:rPr>
                <w:rFonts w:ascii="宋体" w:hAnsi="宋体"/>
                <w:color w:val="auto"/>
                <w:spacing w:val="20"/>
                <w:sz w:val="24"/>
              </w:rPr>
            </w:pPr>
          </w:p>
        </w:tc>
        <w:tc>
          <w:tcPr>
            <w:tcW w:w="1800" w:type="dxa"/>
            <w:noWrap w:val="0"/>
            <w:vAlign w:val="center"/>
          </w:tcPr>
          <w:p w14:paraId="07CD8253">
            <w:pPr>
              <w:spacing w:line="400" w:lineRule="exact"/>
              <w:ind w:firstLine="560"/>
              <w:jc w:val="center"/>
              <w:rPr>
                <w:rFonts w:ascii="宋体" w:hAnsi="宋体"/>
                <w:color w:val="auto"/>
                <w:spacing w:val="20"/>
                <w:sz w:val="24"/>
              </w:rPr>
            </w:pPr>
          </w:p>
        </w:tc>
        <w:tc>
          <w:tcPr>
            <w:tcW w:w="1800" w:type="dxa"/>
            <w:noWrap w:val="0"/>
            <w:vAlign w:val="center"/>
          </w:tcPr>
          <w:p w14:paraId="4540A7B4">
            <w:pPr>
              <w:spacing w:line="400" w:lineRule="exact"/>
              <w:ind w:firstLine="560"/>
              <w:jc w:val="center"/>
              <w:rPr>
                <w:rFonts w:ascii="宋体" w:hAnsi="宋体"/>
                <w:color w:val="auto"/>
                <w:spacing w:val="20"/>
                <w:sz w:val="24"/>
              </w:rPr>
            </w:pPr>
          </w:p>
        </w:tc>
      </w:tr>
      <w:tr w14:paraId="54E3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00E43BA7">
            <w:pPr>
              <w:spacing w:line="400" w:lineRule="exact"/>
              <w:jc w:val="center"/>
              <w:rPr>
                <w:rFonts w:ascii="宋体" w:hAnsi="宋体"/>
                <w:color w:val="auto"/>
                <w:spacing w:val="20"/>
                <w:sz w:val="24"/>
              </w:rPr>
            </w:pPr>
          </w:p>
        </w:tc>
        <w:tc>
          <w:tcPr>
            <w:tcW w:w="1950" w:type="dxa"/>
            <w:noWrap w:val="0"/>
            <w:vAlign w:val="center"/>
          </w:tcPr>
          <w:p w14:paraId="4EFFE2A6">
            <w:pPr>
              <w:spacing w:line="400" w:lineRule="exact"/>
              <w:jc w:val="center"/>
              <w:rPr>
                <w:rFonts w:ascii="宋体" w:hAnsi="宋体"/>
                <w:color w:val="auto"/>
                <w:spacing w:val="20"/>
                <w:sz w:val="24"/>
              </w:rPr>
            </w:pPr>
          </w:p>
        </w:tc>
        <w:tc>
          <w:tcPr>
            <w:tcW w:w="2520" w:type="dxa"/>
            <w:noWrap w:val="0"/>
            <w:vAlign w:val="center"/>
          </w:tcPr>
          <w:p w14:paraId="73E59C01">
            <w:pPr>
              <w:spacing w:line="400" w:lineRule="exact"/>
              <w:jc w:val="center"/>
              <w:rPr>
                <w:rFonts w:ascii="宋体" w:hAnsi="宋体"/>
                <w:color w:val="auto"/>
                <w:spacing w:val="20"/>
                <w:sz w:val="24"/>
              </w:rPr>
            </w:pPr>
          </w:p>
        </w:tc>
        <w:tc>
          <w:tcPr>
            <w:tcW w:w="1800" w:type="dxa"/>
            <w:noWrap w:val="0"/>
            <w:vAlign w:val="center"/>
          </w:tcPr>
          <w:p w14:paraId="5DDF16DF">
            <w:pPr>
              <w:spacing w:line="400" w:lineRule="exact"/>
              <w:ind w:firstLine="560"/>
              <w:jc w:val="center"/>
              <w:rPr>
                <w:rFonts w:ascii="宋体" w:hAnsi="宋体"/>
                <w:color w:val="auto"/>
                <w:spacing w:val="20"/>
                <w:sz w:val="24"/>
              </w:rPr>
            </w:pPr>
          </w:p>
        </w:tc>
        <w:tc>
          <w:tcPr>
            <w:tcW w:w="1800" w:type="dxa"/>
            <w:noWrap w:val="0"/>
            <w:vAlign w:val="center"/>
          </w:tcPr>
          <w:p w14:paraId="0B41D298">
            <w:pPr>
              <w:spacing w:line="400" w:lineRule="exact"/>
              <w:ind w:firstLine="560"/>
              <w:jc w:val="center"/>
              <w:rPr>
                <w:rFonts w:ascii="宋体" w:hAnsi="宋体"/>
                <w:color w:val="auto"/>
                <w:spacing w:val="20"/>
                <w:sz w:val="24"/>
              </w:rPr>
            </w:pPr>
          </w:p>
        </w:tc>
      </w:tr>
      <w:tr w14:paraId="4DDF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75D8A469">
            <w:pPr>
              <w:spacing w:line="400" w:lineRule="exact"/>
              <w:jc w:val="center"/>
              <w:rPr>
                <w:rFonts w:ascii="宋体" w:hAnsi="宋体"/>
                <w:color w:val="auto"/>
                <w:spacing w:val="20"/>
                <w:sz w:val="24"/>
              </w:rPr>
            </w:pPr>
          </w:p>
        </w:tc>
        <w:tc>
          <w:tcPr>
            <w:tcW w:w="1950" w:type="dxa"/>
            <w:noWrap w:val="0"/>
            <w:vAlign w:val="center"/>
          </w:tcPr>
          <w:p w14:paraId="30BAFFBB">
            <w:pPr>
              <w:spacing w:line="400" w:lineRule="exact"/>
              <w:jc w:val="center"/>
              <w:rPr>
                <w:rFonts w:ascii="宋体" w:hAnsi="宋体"/>
                <w:color w:val="auto"/>
                <w:spacing w:val="20"/>
                <w:sz w:val="24"/>
              </w:rPr>
            </w:pPr>
          </w:p>
        </w:tc>
        <w:tc>
          <w:tcPr>
            <w:tcW w:w="2520" w:type="dxa"/>
            <w:noWrap w:val="0"/>
            <w:vAlign w:val="center"/>
          </w:tcPr>
          <w:p w14:paraId="1DFF1AD2">
            <w:pPr>
              <w:spacing w:line="400" w:lineRule="exact"/>
              <w:jc w:val="center"/>
              <w:rPr>
                <w:rFonts w:ascii="宋体" w:hAnsi="宋体"/>
                <w:color w:val="auto"/>
                <w:spacing w:val="20"/>
                <w:sz w:val="24"/>
              </w:rPr>
            </w:pPr>
          </w:p>
        </w:tc>
        <w:tc>
          <w:tcPr>
            <w:tcW w:w="1800" w:type="dxa"/>
            <w:noWrap w:val="0"/>
            <w:vAlign w:val="center"/>
          </w:tcPr>
          <w:p w14:paraId="1307A282">
            <w:pPr>
              <w:spacing w:line="400" w:lineRule="exact"/>
              <w:ind w:firstLine="560"/>
              <w:jc w:val="center"/>
              <w:rPr>
                <w:rFonts w:ascii="宋体" w:hAnsi="宋体"/>
                <w:color w:val="auto"/>
                <w:spacing w:val="20"/>
                <w:sz w:val="24"/>
              </w:rPr>
            </w:pPr>
          </w:p>
        </w:tc>
        <w:tc>
          <w:tcPr>
            <w:tcW w:w="1800" w:type="dxa"/>
            <w:noWrap w:val="0"/>
            <w:vAlign w:val="center"/>
          </w:tcPr>
          <w:p w14:paraId="7A6D7A44">
            <w:pPr>
              <w:spacing w:line="400" w:lineRule="exact"/>
              <w:ind w:firstLine="560"/>
              <w:jc w:val="center"/>
              <w:rPr>
                <w:rFonts w:ascii="宋体" w:hAnsi="宋体"/>
                <w:color w:val="auto"/>
                <w:spacing w:val="20"/>
                <w:sz w:val="24"/>
              </w:rPr>
            </w:pPr>
          </w:p>
        </w:tc>
      </w:tr>
      <w:tr w14:paraId="17B6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2D4B1BD9">
            <w:pPr>
              <w:spacing w:line="400" w:lineRule="exact"/>
              <w:jc w:val="center"/>
              <w:rPr>
                <w:rFonts w:ascii="宋体" w:hAnsi="宋体"/>
                <w:color w:val="auto"/>
                <w:spacing w:val="20"/>
                <w:sz w:val="24"/>
              </w:rPr>
            </w:pPr>
          </w:p>
        </w:tc>
        <w:tc>
          <w:tcPr>
            <w:tcW w:w="1950" w:type="dxa"/>
            <w:noWrap w:val="0"/>
            <w:vAlign w:val="center"/>
          </w:tcPr>
          <w:p w14:paraId="3EA3FC83">
            <w:pPr>
              <w:spacing w:line="400" w:lineRule="exact"/>
              <w:jc w:val="center"/>
              <w:rPr>
                <w:rFonts w:ascii="宋体" w:hAnsi="宋体"/>
                <w:color w:val="auto"/>
                <w:spacing w:val="20"/>
                <w:sz w:val="24"/>
              </w:rPr>
            </w:pPr>
          </w:p>
        </w:tc>
        <w:tc>
          <w:tcPr>
            <w:tcW w:w="2520" w:type="dxa"/>
            <w:noWrap w:val="0"/>
            <w:vAlign w:val="center"/>
          </w:tcPr>
          <w:p w14:paraId="19AC1A1C">
            <w:pPr>
              <w:spacing w:line="400" w:lineRule="exact"/>
              <w:jc w:val="center"/>
              <w:rPr>
                <w:rFonts w:ascii="宋体" w:hAnsi="宋体"/>
                <w:color w:val="auto"/>
                <w:spacing w:val="20"/>
                <w:sz w:val="24"/>
              </w:rPr>
            </w:pPr>
          </w:p>
        </w:tc>
        <w:tc>
          <w:tcPr>
            <w:tcW w:w="1800" w:type="dxa"/>
            <w:noWrap w:val="0"/>
            <w:vAlign w:val="center"/>
          </w:tcPr>
          <w:p w14:paraId="713D141D">
            <w:pPr>
              <w:spacing w:line="400" w:lineRule="exact"/>
              <w:ind w:firstLine="560"/>
              <w:jc w:val="center"/>
              <w:rPr>
                <w:rFonts w:ascii="宋体" w:hAnsi="宋体"/>
                <w:color w:val="auto"/>
                <w:spacing w:val="20"/>
                <w:sz w:val="24"/>
              </w:rPr>
            </w:pPr>
          </w:p>
        </w:tc>
        <w:tc>
          <w:tcPr>
            <w:tcW w:w="1800" w:type="dxa"/>
            <w:noWrap w:val="0"/>
            <w:vAlign w:val="center"/>
          </w:tcPr>
          <w:p w14:paraId="449DE9C7">
            <w:pPr>
              <w:spacing w:line="400" w:lineRule="exact"/>
              <w:ind w:firstLine="560"/>
              <w:jc w:val="center"/>
              <w:rPr>
                <w:rFonts w:ascii="宋体" w:hAnsi="宋体"/>
                <w:color w:val="auto"/>
                <w:spacing w:val="20"/>
                <w:sz w:val="24"/>
              </w:rPr>
            </w:pPr>
          </w:p>
        </w:tc>
      </w:tr>
      <w:tr w14:paraId="6A30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26B24C5E">
            <w:pPr>
              <w:spacing w:line="400" w:lineRule="exact"/>
              <w:jc w:val="center"/>
              <w:rPr>
                <w:rFonts w:ascii="宋体" w:hAnsi="宋体"/>
                <w:color w:val="auto"/>
                <w:spacing w:val="20"/>
                <w:sz w:val="24"/>
              </w:rPr>
            </w:pPr>
          </w:p>
        </w:tc>
        <w:tc>
          <w:tcPr>
            <w:tcW w:w="1950" w:type="dxa"/>
            <w:noWrap w:val="0"/>
            <w:vAlign w:val="center"/>
          </w:tcPr>
          <w:p w14:paraId="78878686">
            <w:pPr>
              <w:spacing w:line="400" w:lineRule="exact"/>
              <w:jc w:val="center"/>
              <w:rPr>
                <w:rFonts w:ascii="宋体" w:hAnsi="宋体"/>
                <w:color w:val="auto"/>
                <w:spacing w:val="20"/>
                <w:sz w:val="24"/>
              </w:rPr>
            </w:pPr>
          </w:p>
        </w:tc>
        <w:tc>
          <w:tcPr>
            <w:tcW w:w="2520" w:type="dxa"/>
            <w:noWrap w:val="0"/>
            <w:vAlign w:val="center"/>
          </w:tcPr>
          <w:p w14:paraId="5BE12E74">
            <w:pPr>
              <w:spacing w:line="400" w:lineRule="exact"/>
              <w:jc w:val="center"/>
              <w:rPr>
                <w:rFonts w:ascii="宋体" w:hAnsi="宋体"/>
                <w:color w:val="auto"/>
                <w:spacing w:val="20"/>
                <w:sz w:val="24"/>
              </w:rPr>
            </w:pPr>
          </w:p>
        </w:tc>
        <w:tc>
          <w:tcPr>
            <w:tcW w:w="1800" w:type="dxa"/>
            <w:noWrap w:val="0"/>
            <w:vAlign w:val="center"/>
          </w:tcPr>
          <w:p w14:paraId="20FD3E5F">
            <w:pPr>
              <w:spacing w:line="400" w:lineRule="exact"/>
              <w:ind w:firstLine="560"/>
              <w:jc w:val="center"/>
              <w:rPr>
                <w:rFonts w:ascii="宋体" w:hAnsi="宋体"/>
                <w:color w:val="auto"/>
                <w:spacing w:val="20"/>
                <w:sz w:val="24"/>
              </w:rPr>
            </w:pPr>
          </w:p>
        </w:tc>
        <w:tc>
          <w:tcPr>
            <w:tcW w:w="1800" w:type="dxa"/>
            <w:noWrap w:val="0"/>
            <w:vAlign w:val="center"/>
          </w:tcPr>
          <w:p w14:paraId="790C0019">
            <w:pPr>
              <w:spacing w:line="400" w:lineRule="exact"/>
              <w:ind w:firstLine="560"/>
              <w:jc w:val="center"/>
              <w:rPr>
                <w:rFonts w:ascii="宋体" w:hAnsi="宋体"/>
                <w:color w:val="auto"/>
                <w:spacing w:val="20"/>
                <w:sz w:val="24"/>
              </w:rPr>
            </w:pPr>
          </w:p>
        </w:tc>
      </w:tr>
      <w:tr w14:paraId="5118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38D6F1FF">
            <w:pPr>
              <w:spacing w:line="400" w:lineRule="exact"/>
              <w:jc w:val="center"/>
              <w:rPr>
                <w:rFonts w:ascii="宋体" w:hAnsi="宋体"/>
                <w:color w:val="auto"/>
                <w:spacing w:val="20"/>
                <w:sz w:val="24"/>
              </w:rPr>
            </w:pPr>
          </w:p>
        </w:tc>
        <w:tc>
          <w:tcPr>
            <w:tcW w:w="1950" w:type="dxa"/>
            <w:noWrap w:val="0"/>
            <w:vAlign w:val="center"/>
          </w:tcPr>
          <w:p w14:paraId="2A1EBF03">
            <w:pPr>
              <w:spacing w:line="400" w:lineRule="exact"/>
              <w:jc w:val="center"/>
              <w:rPr>
                <w:rFonts w:ascii="宋体" w:hAnsi="宋体"/>
                <w:color w:val="auto"/>
                <w:spacing w:val="20"/>
                <w:sz w:val="24"/>
              </w:rPr>
            </w:pPr>
          </w:p>
        </w:tc>
        <w:tc>
          <w:tcPr>
            <w:tcW w:w="2520" w:type="dxa"/>
            <w:noWrap w:val="0"/>
            <w:vAlign w:val="center"/>
          </w:tcPr>
          <w:p w14:paraId="7A07C0D5">
            <w:pPr>
              <w:spacing w:line="400" w:lineRule="exact"/>
              <w:jc w:val="center"/>
              <w:rPr>
                <w:rFonts w:ascii="宋体" w:hAnsi="宋体"/>
                <w:color w:val="auto"/>
                <w:spacing w:val="20"/>
                <w:sz w:val="24"/>
              </w:rPr>
            </w:pPr>
          </w:p>
        </w:tc>
        <w:tc>
          <w:tcPr>
            <w:tcW w:w="1800" w:type="dxa"/>
            <w:noWrap w:val="0"/>
            <w:vAlign w:val="center"/>
          </w:tcPr>
          <w:p w14:paraId="2B1770F0">
            <w:pPr>
              <w:spacing w:line="400" w:lineRule="exact"/>
              <w:ind w:firstLine="560"/>
              <w:jc w:val="center"/>
              <w:rPr>
                <w:rFonts w:ascii="宋体" w:hAnsi="宋体"/>
                <w:color w:val="auto"/>
                <w:spacing w:val="20"/>
                <w:sz w:val="24"/>
              </w:rPr>
            </w:pPr>
          </w:p>
        </w:tc>
        <w:tc>
          <w:tcPr>
            <w:tcW w:w="1800" w:type="dxa"/>
            <w:noWrap w:val="0"/>
            <w:vAlign w:val="center"/>
          </w:tcPr>
          <w:p w14:paraId="7DBE6A9C">
            <w:pPr>
              <w:spacing w:line="400" w:lineRule="exact"/>
              <w:ind w:firstLine="560"/>
              <w:jc w:val="center"/>
              <w:rPr>
                <w:rFonts w:ascii="宋体" w:hAnsi="宋体"/>
                <w:color w:val="auto"/>
                <w:spacing w:val="20"/>
                <w:sz w:val="24"/>
              </w:rPr>
            </w:pPr>
          </w:p>
        </w:tc>
      </w:tr>
      <w:tr w14:paraId="1BD4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tcPr>
          <w:p w14:paraId="7DDB4662">
            <w:pPr>
              <w:spacing w:line="400" w:lineRule="exact"/>
              <w:jc w:val="center"/>
              <w:rPr>
                <w:rFonts w:ascii="宋体" w:hAnsi="宋体"/>
                <w:color w:val="auto"/>
                <w:spacing w:val="20"/>
                <w:sz w:val="24"/>
              </w:rPr>
            </w:pPr>
          </w:p>
        </w:tc>
        <w:tc>
          <w:tcPr>
            <w:tcW w:w="1950" w:type="dxa"/>
            <w:noWrap w:val="0"/>
            <w:vAlign w:val="center"/>
          </w:tcPr>
          <w:p w14:paraId="0A65CFBC">
            <w:pPr>
              <w:spacing w:line="400" w:lineRule="exact"/>
              <w:jc w:val="center"/>
              <w:rPr>
                <w:rFonts w:ascii="宋体" w:hAnsi="宋体"/>
                <w:color w:val="auto"/>
                <w:spacing w:val="20"/>
                <w:sz w:val="24"/>
              </w:rPr>
            </w:pPr>
          </w:p>
        </w:tc>
        <w:tc>
          <w:tcPr>
            <w:tcW w:w="2520" w:type="dxa"/>
            <w:noWrap w:val="0"/>
            <w:vAlign w:val="center"/>
          </w:tcPr>
          <w:p w14:paraId="246D5CEB">
            <w:pPr>
              <w:spacing w:line="400" w:lineRule="exact"/>
              <w:jc w:val="center"/>
              <w:rPr>
                <w:rFonts w:ascii="宋体" w:hAnsi="宋体"/>
                <w:color w:val="auto"/>
                <w:spacing w:val="20"/>
                <w:sz w:val="24"/>
              </w:rPr>
            </w:pPr>
          </w:p>
        </w:tc>
        <w:tc>
          <w:tcPr>
            <w:tcW w:w="1800" w:type="dxa"/>
            <w:noWrap w:val="0"/>
            <w:vAlign w:val="center"/>
          </w:tcPr>
          <w:p w14:paraId="69CF0B0B">
            <w:pPr>
              <w:spacing w:line="400" w:lineRule="exact"/>
              <w:ind w:firstLine="560"/>
              <w:jc w:val="center"/>
              <w:rPr>
                <w:rFonts w:ascii="宋体" w:hAnsi="宋体"/>
                <w:color w:val="auto"/>
                <w:spacing w:val="20"/>
                <w:sz w:val="24"/>
              </w:rPr>
            </w:pPr>
          </w:p>
        </w:tc>
        <w:tc>
          <w:tcPr>
            <w:tcW w:w="1800" w:type="dxa"/>
            <w:noWrap w:val="0"/>
            <w:vAlign w:val="center"/>
          </w:tcPr>
          <w:p w14:paraId="21E937FE">
            <w:pPr>
              <w:spacing w:line="400" w:lineRule="exact"/>
              <w:ind w:firstLine="560"/>
              <w:jc w:val="center"/>
              <w:rPr>
                <w:rFonts w:ascii="宋体" w:hAnsi="宋体"/>
                <w:color w:val="auto"/>
                <w:spacing w:val="20"/>
                <w:sz w:val="24"/>
              </w:rPr>
            </w:pPr>
          </w:p>
        </w:tc>
      </w:tr>
    </w:tbl>
    <w:p w14:paraId="54B659DB">
      <w:pPr>
        <w:tabs>
          <w:tab w:val="left" w:pos="1401"/>
        </w:tabs>
        <w:rPr>
          <w:rFonts w:ascii="宋体" w:hAnsi="宋体"/>
          <w:bCs/>
          <w:color w:val="auto"/>
          <w:sz w:val="24"/>
        </w:rPr>
      </w:pPr>
      <w:r>
        <w:rPr>
          <w:rFonts w:hint="eastAsia" w:ascii="宋体" w:hAnsi="宋体"/>
          <w:bCs/>
          <w:color w:val="auto"/>
          <w:sz w:val="24"/>
        </w:rPr>
        <w:t>注：（1）本表不得删除；</w:t>
      </w:r>
    </w:p>
    <w:p w14:paraId="4D0BEE77">
      <w:pPr>
        <w:spacing w:line="400" w:lineRule="exact"/>
        <w:ind w:firstLine="960"/>
        <w:rPr>
          <w:rFonts w:ascii="宋体" w:hAnsi="宋体"/>
          <w:bCs/>
          <w:color w:val="auto"/>
          <w:sz w:val="24"/>
        </w:rPr>
      </w:pPr>
      <w:r>
        <w:rPr>
          <w:rFonts w:hint="eastAsia" w:ascii="宋体" w:hAnsi="宋体"/>
          <w:bCs/>
          <w:color w:val="auto"/>
          <w:sz w:val="24"/>
        </w:rPr>
        <w:t>（2）</w:t>
      </w:r>
      <w:r>
        <w:rPr>
          <w:rFonts w:hint="eastAsia" w:ascii="宋体"/>
          <w:color w:val="auto"/>
          <w:sz w:val="24"/>
        </w:rPr>
        <w:t>投标供应商应根据采购文件要求认真填写，如无任何偏离，在“偏离说明”中注明“无偏离”；</w:t>
      </w:r>
    </w:p>
    <w:p w14:paraId="4BA8B14A">
      <w:pPr>
        <w:spacing w:line="400" w:lineRule="exact"/>
        <w:rPr>
          <w:rFonts w:ascii="宋体" w:hAnsi="宋体"/>
          <w:bCs/>
          <w:color w:val="auto"/>
          <w:sz w:val="24"/>
        </w:rPr>
      </w:pPr>
      <w:r>
        <w:rPr>
          <w:rFonts w:hint="eastAsia" w:ascii="宋体" w:hAnsi="宋体"/>
          <w:bCs/>
          <w:color w:val="auto"/>
          <w:sz w:val="24"/>
        </w:rPr>
        <w:t xml:space="preserve">    （3）如有偏离项，请于本表中列明偏离内容，如需要可自行延长，其余无偏离内容不须赘述。</w:t>
      </w:r>
    </w:p>
    <w:p w14:paraId="711477C1">
      <w:pPr>
        <w:spacing w:line="400" w:lineRule="exact"/>
        <w:rPr>
          <w:rFonts w:ascii="宋体" w:hAnsi="宋体"/>
          <w:bCs/>
          <w:color w:val="auto"/>
          <w:sz w:val="24"/>
        </w:rPr>
      </w:pPr>
    </w:p>
    <w:p w14:paraId="042B66AF">
      <w:pPr>
        <w:spacing w:line="360" w:lineRule="auto"/>
        <w:rPr>
          <w:rFonts w:ascii="宋体" w:hAnsi="宋体"/>
          <w:color w:val="auto"/>
          <w:sz w:val="24"/>
        </w:rPr>
      </w:pPr>
      <w:r>
        <w:rPr>
          <w:rFonts w:hint="eastAsia" w:ascii="宋体" w:hAnsi="宋体"/>
          <w:bCs/>
          <w:color w:val="auto"/>
          <w:sz w:val="24"/>
        </w:rPr>
        <w:t>投标供应商（盖章）：</w:t>
      </w:r>
    </w:p>
    <w:p w14:paraId="460986E2">
      <w:pPr>
        <w:spacing w:line="360" w:lineRule="auto"/>
        <w:ind w:firstLine="480"/>
        <w:outlineLvl w:val="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法定代表人或法定代表人授权代表签字或盖章：</w:t>
      </w:r>
    </w:p>
    <w:p w14:paraId="73F9F97E">
      <w:pPr>
        <w:spacing w:line="360" w:lineRule="auto"/>
        <w:ind w:firstLine="480"/>
        <w:outlineLvl w:val="9"/>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日期：   年   月   日</w:t>
      </w:r>
    </w:p>
    <w:p w14:paraId="020B87AC">
      <w:pPr>
        <w:outlineLvl w:val="9"/>
        <w:rPr>
          <w:rFonts w:asciiTheme="minorEastAsia" w:hAnsiTheme="minorEastAsia" w:eastAsiaTheme="minorEastAsia"/>
          <w:color w:val="auto"/>
        </w:rPr>
      </w:pPr>
    </w:p>
    <w:p w14:paraId="5B2019E7">
      <w:pPr>
        <w:rPr>
          <w:rFonts w:ascii="宋体" w:hAnsi="宋体" w:cs="宋体"/>
          <w:b/>
          <w:bCs/>
          <w:color w:val="auto"/>
          <w:sz w:val="28"/>
          <w:szCs w:val="28"/>
        </w:rPr>
      </w:pPr>
      <w:r>
        <w:rPr>
          <w:rFonts w:hint="eastAsia" w:ascii="宋体" w:hAnsi="宋体" w:cs="宋体"/>
          <w:b/>
          <w:bCs/>
          <w:color w:val="auto"/>
          <w:sz w:val="28"/>
          <w:szCs w:val="28"/>
        </w:rPr>
        <w:t>（十一）中小企业声明函（格式）</w:t>
      </w:r>
    </w:p>
    <w:p w14:paraId="6CD92A09">
      <w:pPr>
        <w:outlineLvl w:val="9"/>
        <w:rPr>
          <w:rFonts w:asciiTheme="minorEastAsia" w:hAnsiTheme="minorEastAsia" w:eastAsiaTheme="minorEastAsia"/>
          <w:color w:val="auto"/>
        </w:rPr>
      </w:pPr>
    </w:p>
    <w:p w14:paraId="319F8C9C">
      <w:pPr>
        <w:spacing w:before="164" w:after="164"/>
        <w:jc w:val="center"/>
        <w:rPr>
          <w:rFonts w:ascii="宋体" w:hAnsi="宋体" w:cs="宋体"/>
          <w:b/>
          <w:bCs/>
          <w:color w:val="auto"/>
          <w:sz w:val="28"/>
          <w:szCs w:val="28"/>
        </w:rPr>
      </w:pPr>
      <w:r>
        <w:rPr>
          <w:rFonts w:hint="eastAsia" w:ascii="宋体" w:hAnsi="宋体" w:cs="宋体"/>
          <w:b/>
          <w:bCs/>
          <w:color w:val="auto"/>
          <w:sz w:val="28"/>
          <w:szCs w:val="28"/>
        </w:rPr>
        <w:t>中小企业声明函</w:t>
      </w:r>
    </w:p>
    <w:p w14:paraId="3EE640BD">
      <w:pPr>
        <w:spacing w:line="580" w:lineRule="exact"/>
        <w:ind w:firstLine="480"/>
        <w:rPr>
          <w:rFonts w:ascii="宋体" w:hAnsi="宋体" w:cs="宋体"/>
          <w:bCs/>
          <w:color w:val="auto"/>
          <w:sz w:val="24"/>
          <w:szCs w:val="24"/>
        </w:rPr>
      </w:pPr>
      <w:r>
        <w:rPr>
          <w:rFonts w:hint="eastAsia" w:ascii="宋体" w:hAnsi="宋体" w:cs="宋体"/>
          <w:bCs/>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bCs/>
          <w:color w:val="auto"/>
          <w:sz w:val="24"/>
          <w:szCs w:val="24"/>
        </w:rPr>
        <w:t>采购活动，服务全部由符合政策要求的中小企业承接。相关企业（含联合体中的中小企业、签订分包意向协议的中小企业）的具体情况如下：</w:t>
      </w:r>
    </w:p>
    <w:p w14:paraId="2FB386A1">
      <w:pPr>
        <w:spacing w:line="580" w:lineRule="exact"/>
        <w:ind w:firstLine="480"/>
        <w:rPr>
          <w:rFonts w:ascii="宋体" w:hAnsi="宋体" w:cs="宋体"/>
          <w:bCs/>
          <w:color w:val="auto"/>
          <w:sz w:val="24"/>
          <w:szCs w:val="24"/>
        </w:rPr>
      </w:pPr>
      <w:r>
        <w:rPr>
          <w:rFonts w:hint="eastAsia" w:ascii="宋体" w:hAnsi="宋体" w:cs="宋体"/>
          <w:bCs/>
          <w:color w:val="auto"/>
          <w:sz w:val="24"/>
          <w:szCs w:val="24"/>
        </w:rPr>
        <w:t>1.</w:t>
      </w:r>
      <w:r>
        <w:rPr>
          <w:rFonts w:hint="eastAsia" w:ascii="宋体" w:hAnsi="宋体" w:cs="宋体"/>
          <w:bCs/>
          <w:color w:val="auto"/>
          <w:sz w:val="24"/>
          <w:szCs w:val="24"/>
          <w:u w:val="single"/>
        </w:rPr>
        <w:t xml:space="preserve"> （标的名称） </w:t>
      </w:r>
      <w:r>
        <w:rPr>
          <w:rFonts w:hint="eastAsia" w:ascii="宋体" w:hAnsi="宋体" w:cs="宋体"/>
          <w:bCs/>
          <w:color w:val="auto"/>
          <w:sz w:val="24"/>
          <w:szCs w:val="24"/>
        </w:rPr>
        <w:t>，属于</w:t>
      </w:r>
      <w:r>
        <w:rPr>
          <w:rFonts w:hint="eastAsia" w:ascii="宋体" w:hAnsi="宋体" w:cs="宋体"/>
          <w:bCs/>
          <w:color w:val="auto"/>
          <w:sz w:val="24"/>
          <w:szCs w:val="24"/>
          <w:u w:val="single"/>
        </w:rPr>
        <w:t>（采购文件中明确的所属行业）</w:t>
      </w:r>
      <w:r>
        <w:rPr>
          <w:rFonts w:hint="eastAsia" w:ascii="宋体" w:hAnsi="宋体" w:cs="宋体"/>
          <w:bCs/>
          <w:color w:val="auto"/>
          <w:sz w:val="24"/>
          <w:szCs w:val="24"/>
        </w:rPr>
        <w:t>； 承建（承接）企业为</w:t>
      </w:r>
      <w:r>
        <w:rPr>
          <w:rFonts w:hint="eastAsia" w:ascii="宋体" w:hAnsi="宋体" w:cs="宋体"/>
          <w:bCs/>
          <w:color w:val="auto"/>
          <w:sz w:val="24"/>
          <w:szCs w:val="24"/>
          <w:u w:val="single"/>
        </w:rPr>
        <w:t>（企业名称）</w:t>
      </w:r>
      <w:r>
        <w:rPr>
          <w:rFonts w:hint="eastAsia" w:ascii="宋体" w:hAnsi="宋体" w:cs="宋体"/>
          <w:bCs/>
          <w:color w:val="auto"/>
          <w:sz w:val="24"/>
          <w:szCs w:val="24"/>
        </w:rPr>
        <w:t>，从业人员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万元，属于</w:t>
      </w:r>
      <w:r>
        <w:rPr>
          <w:rFonts w:hint="eastAsia" w:ascii="宋体" w:hAnsi="宋体" w:cs="宋体"/>
          <w:bCs/>
          <w:color w:val="auto"/>
          <w:sz w:val="24"/>
          <w:szCs w:val="24"/>
          <w:u w:val="single"/>
        </w:rPr>
        <w:t>（中型企业、 小型企业、微型企业）</w:t>
      </w:r>
      <w:r>
        <w:rPr>
          <w:rFonts w:hint="eastAsia" w:ascii="宋体" w:hAnsi="宋体" w:cs="宋体"/>
          <w:bCs/>
          <w:color w:val="auto"/>
          <w:sz w:val="24"/>
          <w:szCs w:val="24"/>
        </w:rPr>
        <w:t>；</w:t>
      </w:r>
    </w:p>
    <w:p w14:paraId="6025754A">
      <w:pPr>
        <w:spacing w:line="580" w:lineRule="exact"/>
        <w:ind w:firstLine="480"/>
        <w:rPr>
          <w:rFonts w:ascii="宋体" w:hAnsi="宋体" w:cs="宋体"/>
          <w:bCs/>
          <w:color w:val="auto"/>
          <w:sz w:val="24"/>
          <w:szCs w:val="24"/>
        </w:rPr>
      </w:pPr>
      <w:r>
        <w:rPr>
          <w:rFonts w:hint="eastAsia" w:ascii="宋体" w:hAnsi="宋体" w:cs="宋体"/>
          <w:bCs/>
          <w:color w:val="auto"/>
          <w:sz w:val="24"/>
          <w:szCs w:val="24"/>
        </w:rPr>
        <w:t>2.</w:t>
      </w:r>
      <w:r>
        <w:rPr>
          <w:rFonts w:hint="eastAsia" w:ascii="宋体" w:hAnsi="宋体" w:cs="宋体"/>
          <w:bCs/>
          <w:color w:val="auto"/>
          <w:sz w:val="24"/>
          <w:szCs w:val="24"/>
          <w:u w:val="single"/>
        </w:rPr>
        <w:t xml:space="preserve"> （标的名称） </w:t>
      </w:r>
      <w:r>
        <w:rPr>
          <w:rFonts w:hint="eastAsia" w:ascii="宋体" w:hAnsi="宋体" w:cs="宋体"/>
          <w:bCs/>
          <w:color w:val="auto"/>
          <w:sz w:val="24"/>
          <w:szCs w:val="24"/>
        </w:rPr>
        <w:t>，属于</w:t>
      </w:r>
      <w:r>
        <w:rPr>
          <w:rFonts w:hint="eastAsia" w:ascii="宋体" w:hAnsi="宋体" w:cs="宋体"/>
          <w:bCs/>
          <w:color w:val="auto"/>
          <w:sz w:val="24"/>
          <w:szCs w:val="24"/>
          <w:u w:val="single"/>
        </w:rPr>
        <w:t>（采购文件中明确的所属行业）</w:t>
      </w:r>
      <w:r>
        <w:rPr>
          <w:rFonts w:hint="eastAsia" w:ascii="宋体" w:hAnsi="宋体" w:cs="宋体"/>
          <w:bCs/>
          <w:color w:val="auto"/>
          <w:sz w:val="24"/>
          <w:szCs w:val="24"/>
        </w:rPr>
        <w:t>； 承建（承接）企业为</w:t>
      </w:r>
      <w:r>
        <w:rPr>
          <w:rFonts w:hint="eastAsia" w:ascii="宋体" w:hAnsi="宋体" w:cs="宋体"/>
          <w:bCs/>
          <w:color w:val="auto"/>
          <w:sz w:val="24"/>
          <w:szCs w:val="24"/>
          <w:u w:val="single"/>
        </w:rPr>
        <w:t>（企业名称）</w:t>
      </w:r>
      <w:r>
        <w:rPr>
          <w:rFonts w:hint="eastAsia" w:ascii="宋体" w:hAnsi="宋体" w:cs="宋体"/>
          <w:bCs/>
          <w:color w:val="auto"/>
          <w:sz w:val="24"/>
          <w:szCs w:val="24"/>
        </w:rPr>
        <w:t>，从业人员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万元，属于</w:t>
      </w:r>
      <w:r>
        <w:rPr>
          <w:rFonts w:hint="eastAsia" w:ascii="宋体" w:hAnsi="宋体" w:cs="宋体"/>
          <w:bCs/>
          <w:color w:val="auto"/>
          <w:sz w:val="24"/>
          <w:szCs w:val="24"/>
          <w:u w:val="single"/>
        </w:rPr>
        <w:t>（中型企业、 小型企业、微型企业）</w:t>
      </w:r>
      <w:r>
        <w:rPr>
          <w:rFonts w:hint="eastAsia" w:ascii="宋体" w:hAnsi="宋体" w:cs="宋体"/>
          <w:bCs/>
          <w:color w:val="auto"/>
          <w:sz w:val="24"/>
          <w:szCs w:val="24"/>
        </w:rPr>
        <w:t>；</w:t>
      </w:r>
    </w:p>
    <w:p w14:paraId="76708B6F">
      <w:pPr>
        <w:spacing w:line="580" w:lineRule="exact"/>
        <w:ind w:firstLine="480"/>
        <w:rPr>
          <w:rFonts w:ascii="宋体" w:hAnsi="宋体" w:cs="宋体"/>
          <w:bCs/>
          <w:color w:val="auto"/>
          <w:sz w:val="24"/>
          <w:szCs w:val="24"/>
        </w:rPr>
      </w:pPr>
      <w:r>
        <w:rPr>
          <w:rFonts w:hint="eastAsia" w:ascii="宋体" w:hAnsi="宋体" w:cs="宋体"/>
          <w:bCs/>
          <w:color w:val="auto"/>
          <w:sz w:val="24"/>
          <w:szCs w:val="24"/>
        </w:rPr>
        <w:t>……</w:t>
      </w:r>
    </w:p>
    <w:p w14:paraId="5BB9E5B1">
      <w:pPr>
        <w:spacing w:line="580" w:lineRule="exact"/>
        <w:ind w:firstLine="480"/>
        <w:rPr>
          <w:rFonts w:ascii="宋体" w:hAnsi="宋体" w:cs="宋体"/>
          <w:bCs/>
          <w:color w:val="auto"/>
          <w:sz w:val="24"/>
          <w:szCs w:val="24"/>
        </w:rPr>
      </w:pPr>
      <w:r>
        <w:rPr>
          <w:rFonts w:hint="eastAsia" w:ascii="宋体" w:hAnsi="宋体" w:cs="宋体"/>
          <w:bCs/>
          <w:color w:val="auto"/>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47DACB88">
      <w:pPr>
        <w:rPr>
          <w:rFonts w:ascii="宋体" w:hAnsi="宋体" w:cs="宋体"/>
          <w:bCs/>
          <w:color w:val="auto"/>
          <w:sz w:val="24"/>
          <w:szCs w:val="24"/>
        </w:rPr>
      </w:pPr>
    </w:p>
    <w:p w14:paraId="261BF0E2">
      <w:pPr>
        <w:rPr>
          <w:rFonts w:ascii="宋体" w:hAnsi="宋体" w:cs="宋体"/>
          <w:bCs/>
          <w:color w:val="auto"/>
          <w:sz w:val="24"/>
          <w:szCs w:val="24"/>
        </w:rPr>
      </w:pPr>
    </w:p>
    <w:p w14:paraId="782631C9">
      <w:pPr>
        <w:ind w:firstLine="4800"/>
        <w:rPr>
          <w:rFonts w:ascii="宋体" w:hAnsi="宋体" w:cs="宋体"/>
          <w:bCs/>
          <w:color w:val="auto"/>
          <w:sz w:val="24"/>
          <w:szCs w:val="24"/>
        </w:rPr>
      </w:pPr>
      <w:r>
        <w:rPr>
          <w:rFonts w:hint="eastAsia" w:ascii="宋体" w:hAnsi="宋体" w:cs="宋体"/>
          <w:bCs/>
          <w:color w:val="auto"/>
          <w:sz w:val="24"/>
          <w:szCs w:val="24"/>
        </w:rPr>
        <w:t>企业名称（盖章）：</w:t>
      </w:r>
    </w:p>
    <w:p w14:paraId="2BE6276F">
      <w:pPr>
        <w:ind w:firstLine="4800"/>
        <w:rPr>
          <w:rFonts w:ascii="宋体" w:hAnsi="宋体" w:cs="宋体"/>
          <w:bCs/>
          <w:color w:val="auto"/>
          <w:sz w:val="24"/>
          <w:szCs w:val="24"/>
        </w:rPr>
      </w:pPr>
    </w:p>
    <w:p w14:paraId="04CA3B2E">
      <w:pPr>
        <w:ind w:firstLine="4800"/>
        <w:rPr>
          <w:rFonts w:ascii="宋体" w:hAnsi="宋体" w:cs="宋体"/>
          <w:bCs/>
          <w:color w:val="auto"/>
          <w:sz w:val="24"/>
          <w:szCs w:val="24"/>
        </w:rPr>
      </w:pPr>
      <w:r>
        <w:rPr>
          <w:rFonts w:hint="eastAsia" w:ascii="宋体" w:hAnsi="宋体" w:cs="宋体"/>
          <w:bCs/>
          <w:color w:val="auto"/>
          <w:sz w:val="24"/>
          <w:szCs w:val="24"/>
        </w:rPr>
        <w:t>日　　　　　　期：</w:t>
      </w:r>
    </w:p>
    <w:p w14:paraId="319E6E8F">
      <w:pPr>
        <w:pStyle w:val="16"/>
        <w:spacing w:line="360" w:lineRule="auto"/>
        <w:ind w:firstLine="480"/>
        <w:outlineLvl w:val="9"/>
        <w:rPr>
          <w:rFonts w:cs="宋体" w:asciiTheme="minorEastAsia" w:hAnsiTheme="minorEastAsia" w:eastAsiaTheme="minorEastAsia"/>
          <w:color w:val="auto"/>
          <w:sz w:val="24"/>
          <w:szCs w:val="24"/>
        </w:rPr>
      </w:pPr>
    </w:p>
    <w:p w14:paraId="004D07DE">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备注：1.从业人员、营业收入、资产总额填报上一年度数据，无上一年度数据的新成立企业可不填报。</w:t>
      </w:r>
    </w:p>
    <w:p w14:paraId="201E0F01">
      <w:pPr>
        <w:spacing w:line="360" w:lineRule="auto"/>
        <w:ind w:firstLine="480"/>
        <w:outlineLvl w:val="9"/>
        <w:rPr>
          <w:rFonts w:asciiTheme="minorEastAsia" w:hAnsiTheme="minorEastAsia" w:eastAsiaTheme="minorEastAsia"/>
          <w:color w:val="auto"/>
        </w:rPr>
      </w:pPr>
      <w:r>
        <w:rPr>
          <w:rFonts w:hint="eastAsia" w:cs="宋体" w:asciiTheme="minorEastAsia" w:hAnsiTheme="minorEastAsia" w:eastAsiaTheme="minorEastAsia"/>
          <w:color w:val="auto"/>
          <w:sz w:val="24"/>
          <w:szCs w:val="24"/>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73D9A1D">
      <w:pPr>
        <w:widowControl/>
        <w:ind w:firstLine="0"/>
        <w:outlineLvl w:val="9"/>
        <w:rPr>
          <w:rFonts w:ascii="宋体" w:hAnsi="宋体" w:cs="宋体"/>
          <w:b/>
          <w:bCs/>
          <w:color w:val="auto"/>
          <w:sz w:val="28"/>
          <w:szCs w:val="28"/>
        </w:rPr>
      </w:pPr>
      <w:r>
        <w:rPr>
          <w:rFonts w:asciiTheme="minorEastAsia" w:hAnsiTheme="minorEastAsia" w:eastAsiaTheme="minorEastAsia"/>
          <w:color w:val="auto"/>
        </w:rPr>
        <w:br w:type="page" w:clear="all"/>
      </w:r>
      <w:r>
        <w:rPr>
          <w:rFonts w:hint="eastAsia" w:ascii="宋体" w:hAnsi="宋体" w:cs="宋体"/>
          <w:b/>
          <w:bCs/>
          <w:color w:val="auto"/>
          <w:sz w:val="28"/>
          <w:szCs w:val="28"/>
        </w:rPr>
        <w:t>（十二）残疾人福利性单位声明函（格式）</w:t>
      </w:r>
    </w:p>
    <w:p w14:paraId="0043AD67">
      <w:pPr>
        <w:spacing w:before="164" w:after="164"/>
        <w:jc w:val="center"/>
        <w:rPr>
          <w:rFonts w:ascii="宋体" w:hAnsi="宋体" w:cs="宋体"/>
          <w:b/>
          <w:bCs/>
          <w:color w:val="auto"/>
          <w:sz w:val="28"/>
          <w:szCs w:val="28"/>
        </w:rPr>
      </w:pPr>
    </w:p>
    <w:p w14:paraId="7EE8BF89">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残疾人福利性单位声明函</w:t>
      </w:r>
    </w:p>
    <w:p w14:paraId="5556BA3B">
      <w:pPr>
        <w:spacing w:line="360" w:lineRule="auto"/>
        <w:ind w:firstLine="480"/>
        <w:outlineLvl w:val="9"/>
        <w:rPr>
          <w:rFonts w:cs="宋体" w:asciiTheme="minorEastAsia" w:hAnsiTheme="minorEastAsia" w:eastAsiaTheme="minorEastAsia"/>
          <w:color w:val="auto"/>
          <w:sz w:val="24"/>
          <w:szCs w:val="24"/>
        </w:rPr>
      </w:pPr>
    </w:p>
    <w:p w14:paraId="63972E37">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本公司郑重承诺，根据《财政部司法部中国残疾人联合会关于促进残疾人就业政府采购政策的通知》（财库</w:t>
      </w:r>
      <w:r>
        <w:rPr>
          <w:rFonts w:hint="eastAsia" w:cs="宋体" w:asciiTheme="minorEastAsia" w:hAnsiTheme="minorEastAsia" w:eastAsiaTheme="minorEastAsia"/>
          <w:color w:val="auto"/>
          <w:sz w:val="24"/>
          <w:szCs w:val="24"/>
          <w:lang w:eastAsia="zh-CN"/>
        </w:rPr>
        <w:t>〔2017〕141号</w:t>
      </w:r>
      <w:r>
        <w:rPr>
          <w:rFonts w:hint="eastAsia" w:cs="宋体" w:asciiTheme="minorEastAsia" w:hAnsiTheme="minorEastAsia" w:eastAsiaTheme="minorEastAsia"/>
          <w:color w:val="auto"/>
          <w:sz w:val="24"/>
          <w:szCs w:val="24"/>
        </w:rPr>
        <w:t>）的规定，本单位为符合条件的残疾人福利性单位，且本单位参加</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ascii="宋体" w:hAnsi="宋体"/>
          <w:bCs/>
          <w:color w:val="auto"/>
          <w:sz w:val="24"/>
          <w:szCs w:val="24"/>
        </w:rPr>
        <w:t>单位的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项目采购活动提供本企业制造的货物，由本公司承担工程、提供服务，或者提供其他残疾人福利性单位制造的货物（不包括使用非残疾人福利性单位注册商标的货物）。</w:t>
      </w:r>
    </w:p>
    <w:p w14:paraId="441BBF50">
      <w:pPr>
        <w:spacing w:line="360" w:lineRule="auto"/>
        <w:ind w:firstLine="480"/>
        <w:outlineLvl w:val="9"/>
        <w:rPr>
          <w:rFonts w:cs="宋体" w:asciiTheme="minorEastAsia" w:hAnsiTheme="minorEastAsia" w:eastAsiaTheme="minorEastAsia"/>
          <w:color w:val="auto"/>
          <w:sz w:val="24"/>
          <w:szCs w:val="24"/>
        </w:rPr>
      </w:pPr>
    </w:p>
    <w:p w14:paraId="43D0D3F5">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本公司对上述声明的真实性负责。如有虚假，将依法承担相应责任。</w:t>
      </w:r>
    </w:p>
    <w:p w14:paraId="22116327">
      <w:pPr>
        <w:spacing w:line="360" w:lineRule="auto"/>
        <w:ind w:firstLine="480"/>
        <w:outlineLvl w:val="9"/>
        <w:rPr>
          <w:rFonts w:cs="宋体" w:asciiTheme="minorEastAsia" w:hAnsiTheme="minorEastAsia" w:eastAsiaTheme="minorEastAsia"/>
          <w:color w:val="auto"/>
          <w:sz w:val="24"/>
          <w:szCs w:val="24"/>
        </w:rPr>
      </w:pPr>
    </w:p>
    <w:p w14:paraId="03BC0312">
      <w:pPr>
        <w:spacing w:line="360" w:lineRule="auto"/>
        <w:ind w:firstLine="48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ab/>
      </w:r>
    </w:p>
    <w:p w14:paraId="737094D3">
      <w:pPr>
        <w:spacing w:line="360" w:lineRule="auto"/>
        <w:ind w:firstLine="480"/>
        <w:outlineLvl w:val="9"/>
        <w:rPr>
          <w:rFonts w:cs="宋体" w:asciiTheme="minorEastAsia" w:hAnsiTheme="minorEastAsia" w:eastAsiaTheme="minorEastAsia"/>
          <w:color w:val="auto"/>
          <w:sz w:val="24"/>
          <w:szCs w:val="24"/>
        </w:rPr>
      </w:pPr>
    </w:p>
    <w:p w14:paraId="1FD3D1B3">
      <w:pPr>
        <w:spacing w:line="360" w:lineRule="auto"/>
        <w:ind w:firstLine="552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企业名称（盖章）：</w:t>
      </w:r>
    </w:p>
    <w:p w14:paraId="41BC2D4F">
      <w:pPr>
        <w:spacing w:line="360" w:lineRule="auto"/>
        <w:ind w:firstLine="480"/>
        <w:outlineLvl w:val="9"/>
        <w:rPr>
          <w:rFonts w:cs="宋体" w:asciiTheme="minorEastAsia" w:hAnsiTheme="minorEastAsia" w:eastAsiaTheme="minorEastAsia"/>
          <w:color w:val="auto"/>
          <w:sz w:val="24"/>
          <w:szCs w:val="24"/>
        </w:rPr>
      </w:pPr>
    </w:p>
    <w:p w14:paraId="1420024C">
      <w:pPr>
        <w:spacing w:line="360" w:lineRule="auto"/>
        <w:ind w:firstLine="5520"/>
        <w:outlineLvl w:val="9"/>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日 期：</w:t>
      </w:r>
    </w:p>
    <w:p w14:paraId="5DECBB37">
      <w:pPr>
        <w:outlineLvl w:val="9"/>
        <w:rPr>
          <w:rFonts w:asciiTheme="minorEastAsia" w:hAnsiTheme="minorEastAsia" w:eastAsiaTheme="minorEastAsia"/>
          <w:color w:val="auto"/>
        </w:rPr>
      </w:pPr>
    </w:p>
    <w:p w14:paraId="6A703917">
      <w:pPr>
        <w:outlineLvl w:val="9"/>
        <w:rPr>
          <w:rFonts w:asciiTheme="minorEastAsia" w:hAnsiTheme="minorEastAsia" w:eastAsiaTheme="minorEastAsia"/>
          <w:color w:val="auto"/>
        </w:rPr>
      </w:pPr>
    </w:p>
    <w:p w14:paraId="694C6C54">
      <w:pPr>
        <w:outlineLvl w:val="9"/>
        <w:rPr>
          <w:rFonts w:asciiTheme="minorEastAsia" w:hAnsiTheme="minorEastAsia" w:eastAsiaTheme="minorEastAsia"/>
          <w:color w:val="auto"/>
        </w:rPr>
      </w:pPr>
    </w:p>
    <w:p w14:paraId="330F495C">
      <w:pPr>
        <w:outlineLvl w:val="9"/>
        <w:rPr>
          <w:rFonts w:asciiTheme="minorEastAsia" w:hAnsiTheme="minorEastAsia" w:eastAsiaTheme="minorEastAsia"/>
          <w:color w:val="auto"/>
        </w:rPr>
      </w:pPr>
    </w:p>
    <w:p w14:paraId="15B36F96">
      <w:pPr>
        <w:outlineLvl w:val="9"/>
        <w:rPr>
          <w:rFonts w:asciiTheme="minorEastAsia" w:hAnsiTheme="minorEastAsia" w:eastAsiaTheme="minorEastAsia"/>
          <w:color w:val="auto"/>
        </w:rPr>
      </w:pPr>
    </w:p>
    <w:p w14:paraId="64D78754">
      <w:pPr>
        <w:outlineLvl w:val="9"/>
        <w:rPr>
          <w:rFonts w:asciiTheme="minorEastAsia" w:hAnsiTheme="minorEastAsia" w:eastAsiaTheme="minorEastAsia"/>
          <w:color w:val="auto"/>
        </w:rPr>
      </w:pPr>
    </w:p>
    <w:p w14:paraId="7A8AA00B">
      <w:pPr>
        <w:outlineLvl w:val="9"/>
        <w:rPr>
          <w:rFonts w:asciiTheme="minorEastAsia" w:hAnsiTheme="minorEastAsia" w:eastAsiaTheme="minorEastAsia"/>
          <w:color w:val="auto"/>
        </w:rPr>
      </w:pPr>
    </w:p>
    <w:p w14:paraId="530CB603">
      <w:pPr>
        <w:outlineLvl w:val="9"/>
        <w:rPr>
          <w:rFonts w:asciiTheme="minorEastAsia" w:hAnsiTheme="minorEastAsia" w:eastAsiaTheme="minorEastAsia"/>
          <w:color w:val="auto"/>
        </w:rPr>
      </w:pPr>
    </w:p>
    <w:p w14:paraId="771467B0">
      <w:pPr>
        <w:outlineLvl w:val="9"/>
        <w:rPr>
          <w:rFonts w:asciiTheme="minorEastAsia" w:hAnsiTheme="minorEastAsia" w:eastAsiaTheme="minorEastAsia"/>
          <w:color w:val="auto"/>
        </w:rPr>
      </w:pPr>
    </w:p>
    <w:p w14:paraId="66F73030">
      <w:pPr>
        <w:outlineLvl w:val="9"/>
        <w:rPr>
          <w:rFonts w:asciiTheme="minorEastAsia" w:hAnsiTheme="minorEastAsia" w:eastAsiaTheme="minorEastAsia"/>
          <w:color w:val="auto"/>
        </w:rPr>
      </w:pPr>
    </w:p>
    <w:p w14:paraId="6973A41A">
      <w:pPr>
        <w:rPr>
          <w:rFonts w:asciiTheme="minorEastAsia" w:hAnsiTheme="minorEastAsia" w:eastAsiaTheme="minorEastAsia"/>
          <w:color w:val="auto"/>
        </w:rPr>
      </w:pPr>
      <w:r>
        <w:rPr>
          <w:rFonts w:asciiTheme="minorEastAsia" w:hAnsiTheme="minorEastAsia" w:eastAsiaTheme="minorEastAsia"/>
          <w:color w:val="auto"/>
        </w:rPr>
        <w:br w:type="page" w:clear="all"/>
      </w:r>
    </w:p>
    <w:p w14:paraId="3C5233E1">
      <w:pPr>
        <w:rPr>
          <w:rFonts w:ascii="宋体" w:hAnsi="宋体" w:cs="宋体"/>
          <w:b/>
          <w:bCs/>
          <w:color w:val="auto"/>
          <w:sz w:val="28"/>
          <w:szCs w:val="28"/>
        </w:rPr>
      </w:pPr>
      <w:r>
        <w:rPr>
          <w:rFonts w:hint="eastAsia" w:ascii="宋体" w:hAnsi="宋体" w:cs="宋体"/>
          <w:b/>
          <w:bCs/>
          <w:color w:val="auto"/>
          <w:sz w:val="28"/>
          <w:szCs w:val="28"/>
        </w:rPr>
        <w:t>（十三）技术文件格式：</w:t>
      </w:r>
    </w:p>
    <w:p w14:paraId="26EA31F8">
      <w:pPr>
        <w:spacing w:before="164" w:after="164"/>
        <w:jc w:val="center"/>
        <w:rPr>
          <w:rFonts w:ascii="宋体" w:hAnsi="宋体" w:cs="宋体"/>
          <w:b/>
          <w:bCs/>
          <w:color w:val="auto"/>
          <w:sz w:val="28"/>
          <w:szCs w:val="28"/>
        </w:rPr>
      </w:pPr>
      <w:r>
        <w:rPr>
          <w:rFonts w:hint="eastAsia" w:ascii="宋体" w:hAnsi="宋体" w:cs="宋体"/>
          <w:b/>
          <w:bCs/>
          <w:color w:val="auto"/>
          <w:sz w:val="28"/>
          <w:szCs w:val="28"/>
        </w:rPr>
        <w:t>投标供应商应按评分点编制完整的技术方案，以便评审。</w:t>
      </w:r>
    </w:p>
    <w:p w14:paraId="477E4838">
      <w:pPr>
        <w:rPr>
          <w:rFonts w:asciiTheme="minorEastAsia" w:hAnsiTheme="minorEastAsia" w:eastAsiaTheme="minorEastAsia"/>
          <w:color w:val="auto"/>
        </w:rPr>
      </w:pPr>
    </w:p>
    <w:sectPr>
      <w:footerReference r:id="rId9" w:type="default"/>
      <w:pgSz w:w="11906" w:h="16838"/>
      <w:pgMar w:top="1134" w:right="1134" w:bottom="1134" w:left="113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panose1 w:val="020B0604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A2553">
    <w:pPr>
      <w:pStyle w:val="27"/>
      <w:jc w:val="center"/>
    </w:pPr>
    <w:r>
      <w:fldChar w:fldCharType="begin"/>
    </w:r>
    <w:r>
      <w:instrText xml:space="preserve">PAGE \* MERGEFORMAT</w:instrText>
    </w:r>
    <w:r>
      <w:fldChar w:fldCharType="separate"/>
    </w:r>
    <w:r>
      <w:t>1</w:t>
    </w:r>
    <w:r>
      <w:fldChar w:fldCharType="end"/>
    </w:r>
  </w:p>
  <w:p w14:paraId="3C7737A0">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1DC00">
    <w:pPr>
      <w:pStyle w:val="2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EE924">
    <w:pPr>
      <w:pStyle w:val="2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52DE9">
    <w:pPr>
      <w:pStyle w:val="27"/>
      <w:jc w:val="center"/>
    </w:pPr>
    <w:r>
      <w:fldChar w:fldCharType="begin"/>
    </w:r>
    <w:r>
      <w:instrText xml:space="preserve">PAGE \* MERGEFORMAT</w:instrText>
    </w:r>
    <w:r>
      <w:fldChar w:fldCharType="separate"/>
    </w:r>
    <w:r>
      <w:t>55</w:t>
    </w:r>
    <w:r>
      <w:fldChar w:fldCharType="end"/>
    </w:r>
  </w:p>
  <w:p w14:paraId="3FAE09B5">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F07D0">
    <w:pPr>
      <w:pStyle w:val="28"/>
      <w:rPr>
        <w:rFonts w:hint="eastAsia" w:eastAsia="宋体"/>
        <w:sz w:val="21"/>
        <w:szCs w:val="21"/>
        <w:lang w:eastAsia="zh-CN"/>
      </w:rPr>
    </w:pPr>
    <w:r>
      <w:rPr>
        <w:rFonts w:hint="eastAsia"/>
        <w:sz w:val="21"/>
        <w:szCs w:val="21"/>
        <w:lang w:eastAsia="zh-CN"/>
      </w:rPr>
      <w:t>荣巷街道办事处食堂食品采购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C1AD">
    <w:pPr>
      <w:pStyle w:val="2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8197D">
    <w:pPr>
      <w:pStyle w:val="2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A15E3"/>
    <w:multiLevelType w:val="multilevel"/>
    <w:tmpl w:val="88AA15E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3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D2608DF"/>
    <w:multiLevelType w:val="multilevel"/>
    <w:tmpl w:val="CD2608DF"/>
    <w:lvl w:ilvl="0" w:tentative="0">
      <w:start w:val="1"/>
      <w:numFmt w:val="decimal"/>
      <w:lvlText w:val="%1."/>
      <w:lvlJc w:val="left"/>
      <w:pPr>
        <w:ind w:left="2263"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CEA20EA5"/>
    <w:multiLevelType w:val="multilevel"/>
    <w:tmpl w:val="CEA20EA5"/>
    <w:lvl w:ilvl="0" w:tentative="0">
      <w:start w:val="3"/>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CF092B84"/>
    <w:multiLevelType w:val="multilevel"/>
    <w:tmpl w:val="CF092B84"/>
    <w:lvl w:ilvl="0" w:tentative="0">
      <w:start w:val="1"/>
      <w:numFmt w:val="decimal"/>
      <w:pStyle w:val="32"/>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D0392488"/>
    <w:multiLevelType w:val="multilevel"/>
    <w:tmpl w:val="D039248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D051BA35"/>
    <w:multiLevelType w:val="multilevel"/>
    <w:tmpl w:val="D051BA35"/>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D37D5F58"/>
    <w:multiLevelType w:val="multilevel"/>
    <w:tmpl w:val="D37D5F58"/>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571"/>
        </w:tabs>
        <w:ind w:left="1571" w:hanging="720"/>
      </w:pPr>
      <w:rPr>
        <w:rFonts w:hint="eastAsia" w:cs="Times New Roman"/>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8">
    <w:nsid w:val="F24F8B4B"/>
    <w:multiLevelType w:val="multilevel"/>
    <w:tmpl w:val="F24F8B4B"/>
    <w:lvl w:ilvl="0" w:tentative="0">
      <w:start w:val="3"/>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F3AA5B70"/>
    <w:multiLevelType w:val="multilevel"/>
    <w:tmpl w:val="F3AA5B70"/>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10">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9ADCABA"/>
    <w:multiLevelType w:val="multilevel"/>
    <w:tmpl w:val="59ADCABA"/>
    <w:lvl w:ilvl="0" w:tentative="0">
      <w:start w:val="1"/>
      <w:numFmt w:val="bullet"/>
      <w:pStyle w:val="6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2">
    <w:nsid w:val="6FA148B5"/>
    <w:multiLevelType w:val="multilevel"/>
    <w:tmpl w:val="6FA148B5"/>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11"/>
  </w:num>
  <w:num w:numId="4">
    <w:abstractNumId w:val="1"/>
  </w:num>
  <w:num w:numId="5">
    <w:abstractNumId w:val="0"/>
  </w:num>
  <w:num w:numId="6">
    <w:abstractNumId w:val="8"/>
  </w:num>
  <w:num w:numId="7">
    <w:abstractNumId w:val="12"/>
  </w:num>
  <w:num w:numId="8">
    <w:abstractNumId w:val="9"/>
  </w:num>
  <w:num w:numId="9">
    <w:abstractNumId w:val="7"/>
  </w:num>
  <w:num w:numId="10">
    <w:abstractNumId w:val="3"/>
  </w:num>
  <w:num w:numId="11">
    <w:abstractNumId w:val="2"/>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45C11"/>
    <w:rsid w:val="020C615A"/>
    <w:rsid w:val="03C230FA"/>
    <w:rsid w:val="04E1656E"/>
    <w:rsid w:val="0879540F"/>
    <w:rsid w:val="0E55371B"/>
    <w:rsid w:val="0E96765D"/>
    <w:rsid w:val="0ED10695"/>
    <w:rsid w:val="10DE52EC"/>
    <w:rsid w:val="15635767"/>
    <w:rsid w:val="197267B0"/>
    <w:rsid w:val="1A400A67"/>
    <w:rsid w:val="1B334486"/>
    <w:rsid w:val="1BA94AED"/>
    <w:rsid w:val="1F643401"/>
    <w:rsid w:val="223D2701"/>
    <w:rsid w:val="2CAC70AD"/>
    <w:rsid w:val="2FCC2A87"/>
    <w:rsid w:val="395B6028"/>
    <w:rsid w:val="3C4B5CAD"/>
    <w:rsid w:val="3C6B3628"/>
    <w:rsid w:val="42334D6A"/>
    <w:rsid w:val="46E91D19"/>
    <w:rsid w:val="4A2A68D0"/>
    <w:rsid w:val="4A316670"/>
    <w:rsid w:val="4D244D20"/>
    <w:rsid w:val="5187446D"/>
    <w:rsid w:val="51CB2747"/>
    <w:rsid w:val="57A35F14"/>
    <w:rsid w:val="585621F2"/>
    <w:rsid w:val="5A54596E"/>
    <w:rsid w:val="5F1C2834"/>
    <w:rsid w:val="5F8E026F"/>
    <w:rsid w:val="60C45695"/>
    <w:rsid w:val="632720F4"/>
    <w:rsid w:val="663761A5"/>
    <w:rsid w:val="6837396A"/>
    <w:rsid w:val="7A666C01"/>
    <w:rsid w:val="7BD60C0C"/>
    <w:rsid w:val="7D474AC8"/>
    <w:rsid w:val="7E9979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420"/>
      <w:outlineLvl w:val="0"/>
    </w:pPr>
    <w:rPr>
      <w:rFonts w:hint="default" w:ascii="Times New Roman" w:hAnsi="Times New Roman" w:eastAsia="宋体" w:cs="Times New Roman"/>
      <w:sz w:val="21"/>
      <w:szCs w:val="21"/>
    </w:rPr>
  </w:style>
  <w:style w:type="paragraph" w:styleId="2">
    <w:name w:val="heading 1"/>
    <w:basedOn w:val="1"/>
    <w:next w:val="1"/>
    <w:link w:val="78"/>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3">
    <w:name w:val="heading 2"/>
    <w:basedOn w:val="1"/>
    <w:next w:val="1"/>
    <w:link w:val="79"/>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4">
    <w:name w:val="heading 3"/>
    <w:basedOn w:val="1"/>
    <w:next w:val="1"/>
    <w:link w:val="80"/>
    <w:qFormat/>
    <w:uiPriority w:val="99"/>
    <w:pPr>
      <w:keepNext/>
      <w:keepLines/>
      <w:spacing w:line="415" w:lineRule="auto"/>
      <w:ind w:firstLine="640"/>
      <w:jc w:val="center"/>
      <w:outlineLvl w:val="2"/>
    </w:pPr>
    <w:rPr>
      <w:rFonts w:ascii="黑体" w:eastAsia="黑体" w:cs="黑体"/>
      <w:sz w:val="32"/>
      <w:szCs w:val="32"/>
    </w:rPr>
  </w:style>
  <w:style w:type="paragraph" w:styleId="5">
    <w:name w:val="heading 4"/>
    <w:basedOn w:val="1"/>
    <w:next w:val="1"/>
    <w:link w:val="8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6">
    <w:name w:val="heading 5"/>
    <w:basedOn w:val="1"/>
    <w:next w:val="1"/>
    <w:link w:val="8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6"/>
    <w:unhideWhenUsed/>
    <w:qFormat/>
    <w:uiPriority w:val="9"/>
    <w:pPr>
      <w:keepNext/>
      <w:keepLines/>
      <w:spacing w:before="320" w:after="200"/>
      <w:outlineLvl w:val="8"/>
    </w:pPr>
    <w:rPr>
      <w:rFonts w:ascii="Arial" w:hAnsi="Arial" w:eastAsia="Arial" w:cs="Arial"/>
      <w:i/>
      <w:iCs/>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Normal Indent"/>
    <w:basedOn w:val="1"/>
    <w:qFormat/>
    <w:uiPriority w:val="99"/>
    <w:pPr>
      <w:widowControl/>
    </w:pPr>
    <w:rPr>
      <w:sz w:val="20"/>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link w:val="225"/>
    <w:semiHidden/>
    <w:qFormat/>
    <w:uiPriority w:val="99"/>
  </w:style>
  <w:style w:type="paragraph" w:styleId="16">
    <w:name w:val="Body Text"/>
    <w:basedOn w:val="1"/>
    <w:qFormat/>
    <w:uiPriority w:val="99"/>
    <w:pPr>
      <w:ind w:firstLine="560"/>
      <w:jc w:val="center"/>
    </w:pPr>
    <w:rPr>
      <w:rFonts w:ascii="仿宋_GB2312" w:eastAsia="仿宋_GB2312" w:cs="仿宋_GB2312"/>
      <w:sz w:val="28"/>
      <w:szCs w:val="28"/>
    </w:rPr>
  </w:style>
  <w:style w:type="paragraph" w:styleId="17">
    <w:name w:val="Body Text Indent"/>
    <w:basedOn w:val="1"/>
    <w:next w:val="18"/>
    <w:qFormat/>
    <w:uiPriority w:val="0"/>
    <w:pPr>
      <w:widowControl/>
      <w:spacing w:line="300" w:lineRule="auto"/>
      <w:ind w:left="156"/>
    </w:pPr>
    <w:rPr>
      <w:rFonts w:ascii="仿宋_GB2312" w:eastAsia="仿宋_GB2312"/>
      <w:sz w:val="28"/>
    </w:rPr>
  </w:style>
  <w:style w:type="paragraph" w:styleId="18">
    <w:name w:val="envelope return"/>
    <w:basedOn w:val="1"/>
    <w:qFormat/>
    <w:uiPriority w:val="0"/>
    <w:rPr>
      <w:rFonts w:ascii="Arial" w:hAnsi="Arial"/>
    </w:rPr>
  </w:style>
  <w:style w:type="paragraph" w:styleId="19">
    <w:name w:val="Block Text"/>
    <w:basedOn w:val="1"/>
    <w:qFormat/>
    <w:uiPriority w:val="99"/>
    <w:pPr>
      <w:ind w:left="420" w:right="33"/>
    </w:pPr>
    <w:rPr>
      <w:sz w:val="24"/>
      <w:szCs w:val="24"/>
    </w:rPr>
  </w:style>
  <w:style w:type="paragraph" w:styleId="20">
    <w:name w:val="toc 5"/>
    <w:basedOn w:val="1"/>
    <w:next w:val="1"/>
    <w:unhideWhenUsed/>
    <w:qFormat/>
    <w:uiPriority w:val="39"/>
    <w:pPr>
      <w:spacing w:after="57"/>
      <w:ind w:left="1134" w:firstLine="0"/>
    </w:pPr>
  </w:style>
  <w:style w:type="paragraph" w:styleId="21">
    <w:name w:val="toc 3"/>
    <w:basedOn w:val="1"/>
    <w:next w:val="1"/>
    <w:unhideWhenUsed/>
    <w:qFormat/>
    <w:uiPriority w:val="39"/>
    <w:pPr>
      <w:spacing w:after="57"/>
      <w:ind w:left="567" w:firstLine="0"/>
    </w:pPr>
  </w:style>
  <w:style w:type="paragraph" w:styleId="22">
    <w:name w:val="Plain Text"/>
    <w:basedOn w:val="1"/>
    <w:qFormat/>
    <w:uiPriority w:val="99"/>
    <w:rPr>
      <w:rFonts w:ascii="宋体" w:cs="宋体"/>
    </w:rPr>
  </w:style>
  <w:style w:type="paragraph" w:styleId="23">
    <w:name w:val="toc 8"/>
    <w:basedOn w:val="1"/>
    <w:next w:val="1"/>
    <w:unhideWhenUsed/>
    <w:qFormat/>
    <w:uiPriority w:val="39"/>
    <w:pPr>
      <w:spacing w:after="57"/>
      <w:ind w:left="1984" w:firstLine="0"/>
    </w:pPr>
  </w:style>
  <w:style w:type="paragraph" w:styleId="24">
    <w:name w:val="Date"/>
    <w:basedOn w:val="1"/>
    <w:next w:val="1"/>
    <w:link w:val="262"/>
    <w:semiHidden/>
    <w:unhideWhenUsed/>
    <w:qFormat/>
    <w:uiPriority w:val="99"/>
    <w:pPr>
      <w:ind w:left="100"/>
    </w:pPr>
  </w:style>
  <w:style w:type="paragraph" w:styleId="25">
    <w:name w:val="endnote text"/>
    <w:basedOn w:val="1"/>
    <w:link w:val="223"/>
    <w:semiHidden/>
    <w:unhideWhenUsed/>
    <w:qFormat/>
    <w:uiPriority w:val="99"/>
    <w:rPr>
      <w:sz w:val="20"/>
    </w:rPr>
  </w:style>
  <w:style w:type="paragraph" w:styleId="26">
    <w:name w:val="Balloon Text"/>
    <w:basedOn w:val="1"/>
    <w:link w:val="226"/>
    <w:qFormat/>
    <w:uiPriority w:val="0"/>
    <w:rPr>
      <w:sz w:val="18"/>
      <w:szCs w:val="18"/>
    </w:rPr>
  </w:style>
  <w:style w:type="paragraph" w:styleId="27">
    <w:name w:val="footer"/>
    <w:basedOn w:val="1"/>
    <w:link w:val="96"/>
    <w:qFormat/>
    <w:uiPriority w:val="99"/>
    <w:pPr>
      <w:tabs>
        <w:tab w:val="center" w:pos="4153"/>
        <w:tab w:val="right" w:pos="8306"/>
      </w:tabs>
    </w:pPr>
    <w:rPr>
      <w:sz w:val="18"/>
      <w:szCs w:val="18"/>
    </w:rPr>
  </w:style>
  <w:style w:type="paragraph" w:styleId="28">
    <w:name w:val="header"/>
    <w:basedOn w:val="1"/>
    <w:link w:val="227"/>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pPr>
      <w:spacing w:after="57"/>
      <w:ind w:firstLine="0"/>
    </w:pPr>
  </w:style>
  <w:style w:type="paragraph" w:styleId="30">
    <w:name w:val="toc 4"/>
    <w:basedOn w:val="1"/>
    <w:next w:val="1"/>
    <w:unhideWhenUsed/>
    <w:qFormat/>
    <w:uiPriority w:val="39"/>
    <w:pPr>
      <w:spacing w:after="57"/>
      <w:ind w:left="850" w:firstLine="0"/>
    </w:pPr>
  </w:style>
  <w:style w:type="paragraph" w:styleId="31">
    <w:name w:val="Subtitle"/>
    <w:basedOn w:val="1"/>
    <w:next w:val="1"/>
    <w:link w:val="89"/>
    <w:qFormat/>
    <w:uiPriority w:val="11"/>
    <w:pPr>
      <w:spacing w:before="200" w:after="200"/>
    </w:pPr>
    <w:rPr>
      <w:sz w:val="24"/>
      <w:szCs w:val="24"/>
    </w:rPr>
  </w:style>
  <w:style w:type="paragraph" w:styleId="32">
    <w:name w:val="List"/>
    <w:basedOn w:val="1"/>
    <w:qFormat/>
    <w:uiPriority w:val="0"/>
    <w:pPr>
      <w:numPr>
        <w:ilvl w:val="0"/>
        <w:numId w:val="2"/>
      </w:numPr>
      <w:spacing w:after="20" w:line="288" w:lineRule="auto"/>
    </w:pPr>
    <w:rPr>
      <w:szCs w:val="20"/>
      <w:lang w:val="en-GB"/>
    </w:rPr>
  </w:style>
  <w:style w:type="paragraph" w:styleId="33">
    <w:name w:val="footnote text"/>
    <w:basedOn w:val="1"/>
    <w:link w:val="222"/>
    <w:semiHidden/>
    <w:unhideWhenUsed/>
    <w:qFormat/>
    <w:uiPriority w:val="99"/>
    <w:pPr>
      <w:spacing w:after="40"/>
    </w:pPr>
    <w:rPr>
      <w:sz w:val="18"/>
    </w:rPr>
  </w:style>
  <w:style w:type="paragraph" w:styleId="34">
    <w:name w:val="toc 6"/>
    <w:basedOn w:val="1"/>
    <w:next w:val="1"/>
    <w:unhideWhenUsed/>
    <w:qFormat/>
    <w:uiPriority w:val="39"/>
    <w:pPr>
      <w:spacing w:after="57"/>
      <w:ind w:left="1417" w:firstLine="0"/>
    </w:pPr>
  </w:style>
  <w:style w:type="paragraph" w:styleId="35">
    <w:name w:val="table of figures"/>
    <w:basedOn w:val="1"/>
    <w:next w:val="1"/>
    <w:unhideWhenUsed/>
    <w:qFormat/>
    <w:uiPriority w:val="99"/>
  </w:style>
  <w:style w:type="paragraph" w:styleId="36">
    <w:name w:val="toc 2"/>
    <w:basedOn w:val="1"/>
    <w:next w:val="1"/>
    <w:qFormat/>
    <w:uiPriority w:val="39"/>
    <w:pPr>
      <w:spacing w:line="288" w:lineRule="auto"/>
      <w:ind w:left="210"/>
    </w:pPr>
    <w:rPr>
      <w:smallCaps/>
      <w:sz w:val="20"/>
      <w:szCs w:val="20"/>
    </w:rPr>
  </w:style>
  <w:style w:type="paragraph" w:styleId="37">
    <w:name w:val="toc 9"/>
    <w:basedOn w:val="1"/>
    <w:next w:val="1"/>
    <w:unhideWhenUsed/>
    <w:qFormat/>
    <w:uiPriority w:val="39"/>
    <w:pPr>
      <w:spacing w:after="57"/>
      <w:ind w:left="2268" w:firstLine="0"/>
    </w:pPr>
  </w:style>
  <w:style w:type="paragraph" w:styleId="38">
    <w:name w:val="Body Text 2"/>
    <w:basedOn w:val="1"/>
    <w:qFormat/>
    <w:uiPriority w:val="0"/>
    <w:pPr>
      <w:spacing w:after="120" w:line="480" w:lineRule="auto"/>
    </w:pPr>
    <w:rPr>
      <w:rFonts w:ascii="Calibri" w:hAnsi="Calibri"/>
    </w:r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0">
    <w:name w:val="Normal (Web)"/>
    <w:basedOn w:val="1"/>
    <w:link w:val="228"/>
    <w:qFormat/>
    <w:uiPriority w:val="0"/>
    <w:pPr>
      <w:widowControl/>
      <w:spacing w:before="100" w:beforeAutospacing="1" w:after="100" w:afterAutospacing="1" w:line="288" w:lineRule="auto"/>
      <w:ind w:firstLine="480"/>
      <w:outlineLvl w:val="1"/>
    </w:pPr>
    <w:rPr>
      <w:rFonts w:hAnsi="宋体"/>
      <w:sz w:val="24"/>
      <w:szCs w:val="24"/>
    </w:rPr>
  </w:style>
  <w:style w:type="paragraph" w:styleId="41">
    <w:name w:val="Title"/>
    <w:basedOn w:val="1"/>
    <w:next w:val="1"/>
    <w:link w:val="88"/>
    <w:qFormat/>
    <w:uiPriority w:val="99"/>
    <w:pPr>
      <w:spacing w:line="288" w:lineRule="auto"/>
      <w:jc w:val="center"/>
    </w:pPr>
    <w:rPr>
      <w:rFonts w:ascii="Arial" w:hAnsi="Arial" w:cs="Arial"/>
      <w:b/>
      <w:bCs/>
      <w:sz w:val="32"/>
      <w:szCs w:val="32"/>
    </w:rPr>
  </w:style>
  <w:style w:type="paragraph" w:styleId="42">
    <w:name w:val="annotation subject"/>
    <w:basedOn w:val="15"/>
    <w:next w:val="15"/>
    <w:link w:val="229"/>
    <w:qFormat/>
    <w:uiPriority w:val="0"/>
    <w:rPr>
      <w:b/>
      <w:bCs/>
    </w:rPr>
  </w:style>
  <w:style w:type="paragraph" w:styleId="43">
    <w:name w:val="Body Text First Indent"/>
    <w:basedOn w:val="16"/>
    <w:qFormat/>
    <w:uiPriority w:val="0"/>
    <w:pPr>
      <w:spacing w:after="120" w:line="440" w:lineRule="exact"/>
      <w:ind w:firstLine="420"/>
    </w:pPr>
    <w:rPr>
      <w:rFonts w:ascii="宋体"/>
      <w:sz w:val="24"/>
    </w:rPr>
  </w:style>
  <w:style w:type="paragraph" w:styleId="44">
    <w:name w:val="Body Text First Indent 2"/>
    <w:basedOn w:val="17"/>
    <w:next w:val="1"/>
    <w:qFormat/>
    <w:uiPriority w:val="0"/>
    <w:pPr>
      <w:widowControl w:val="0"/>
      <w:spacing w:line="240" w:lineRule="auto"/>
      <w:ind w:left="0" w:firstLine="210"/>
    </w:pPr>
    <w:rPr>
      <w:rFonts w:ascii="Times New Roman" w:hAnsi="宋体" w:eastAsia="宋体"/>
      <w:color w:val="000000"/>
      <w:spacing w:val="-8"/>
      <w:sz w:val="21"/>
      <w:szCs w:val="24"/>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sz w:val="24"/>
      <w:szCs w:val="24"/>
    </w:rPr>
  </w:style>
  <w:style w:type="character" w:styleId="49">
    <w:name w:val="endnote reference"/>
    <w:basedOn w:val="47"/>
    <w:semiHidden/>
    <w:unhideWhenUsed/>
    <w:qFormat/>
    <w:uiPriority w:val="99"/>
    <w:rPr>
      <w:vertAlign w:val="superscript"/>
    </w:rPr>
  </w:style>
  <w:style w:type="character" w:styleId="50">
    <w:name w:val="page number"/>
    <w:basedOn w:val="47"/>
    <w:qFormat/>
    <w:uiPriority w:val="0"/>
  </w:style>
  <w:style w:type="character" w:styleId="51">
    <w:name w:val="FollowedHyperlink"/>
    <w:basedOn w:val="47"/>
    <w:qFormat/>
    <w:uiPriority w:val="99"/>
    <w:rPr>
      <w:color w:val="551A8B"/>
      <w:u w:val="single"/>
    </w:rPr>
  </w:style>
  <w:style w:type="character" w:styleId="52">
    <w:name w:val="Emphasis"/>
    <w:basedOn w:val="47"/>
    <w:qFormat/>
    <w:uiPriority w:val="0"/>
    <w:rPr>
      <w:color w:val="D73130"/>
      <w:sz w:val="24"/>
      <w:szCs w:val="24"/>
    </w:rPr>
  </w:style>
  <w:style w:type="character" w:styleId="53">
    <w:name w:val="HTML Typewriter"/>
    <w:basedOn w:val="47"/>
    <w:qFormat/>
    <w:uiPriority w:val="99"/>
    <w:rPr>
      <w:rFonts w:ascii="宋体" w:hAnsi="宋体" w:eastAsia="宋体" w:cs="宋体"/>
      <w:sz w:val="24"/>
      <w:szCs w:val="24"/>
    </w:rPr>
  </w:style>
  <w:style w:type="character" w:styleId="54">
    <w:name w:val="Hyperlink"/>
    <w:basedOn w:val="47"/>
    <w:qFormat/>
    <w:uiPriority w:val="99"/>
    <w:rPr>
      <w:color w:val="2438CF"/>
      <w:u w:val="single"/>
    </w:rPr>
  </w:style>
  <w:style w:type="character" w:styleId="55">
    <w:name w:val="HTML Code"/>
    <w:basedOn w:val="47"/>
    <w:semiHidden/>
    <w:unhideWhenUsed/>
    <w:qFormat/>
    <w:uiPriority w:val="99"/>
    <w:rPr>
      <w:rFonts w:ascii="Courier New" w:hAnsi="Courier New"/>
      <w:sz w:val="20"/>
    </w:rPr>
  </w:style>
  <w:style w:type="character" w:styleId="56">
    <w:name w:val="annotation reference"/>
    <w:semiHidden/>
    <w:qFormat/>
    <w:uiPriority w:val="0"/>
    <w:rPr>
      <w:sz w:val="21"/>
      <w:szCs w:val="21"/>
    </w:rPr>
  </w:style>
  <w:style w:type="character" w:styleId="57">
    <w:name w:val="HTML Cite"/>
    <w:basedOn w:val="47"/>
    <w:qFormat/>
    <w:uiPriority w:val="0"/>
    <w:rPr>
      <w:sz w:val="24"/>
      <w:szCs w:val="24"/>
    </w:rPr>
  </w:style>
  <w:style w:type="character" w:styleId="58">
    <w:name w:val="footnote reference"/>
    <w:basedOn w:val="47"/>
    <w:unhideWhenUsed/>
    <w:qFormat/>
    <w:uiPriority w:val="99"/>
    <w:rPr>
      <w:vertAlign w:val="superscript"/>
    </w:rPr>
  </w:style>
  <w:style w:type="paragraph" w:customStyle="1" w:styleId="59">
    <w:name w:val="索引 41"/>
    <w:basedOn w:val="1"/>
    <w:next w:val="1"/>
    <w:qFormat/>
    <w:uiPriority w:val="0"/>
    <w:pPr>
      <w:ind w:left="600"/>
    </w:pPr>
    <w:rPr>
      <w:rFonts w:ascii="Cambria" w:hAnsi="Cambria" w:eastAsia="华文细黑" w:cs="Cambria"/>
    </w:rPr>
  </w:style>
  <w:style w:type="paragraph" w:customStyle="1" w:styleId="60">
    <w:name w:val="正文文本1"/>
    <w:basedOn w:val="1"/>
    <w:next w:val="61"/>
    <w:qFormat/>
    <w:uiPriority w:val="0"/>
    <w:rPr>
      <w:rFonts w:ascii="仿宋_GB2312" w:eastAsia="仿宋_GB2312"/>
      <w:sz w:val="28"/>
      <w:szCs w:val="20"/>
    </w:rPr>
  </w:style>
  <w:style w:type="paragraph" w:customStyle="1" w:styleId="61">
    <w:name w:val="列表1"/>
    <w:basedOn w:val="1"/>
    <w:qFormat/>
    <w:uiPriority w:val="0"/>
    <w:pPr>
      <w:numPr>
        <w:ilvl w:val="0"/>
        <w:numId w:val="3"/>
      </w:numPr>
      <w:spacing w:after="20" w:line="288" w:lineRule="auto"/>
    </w:pPr>
    <w:rPr>
      <w:szCs w:val="20"/>
      <w:lang w:val="en-GB"/>
    </w:rPr>
  </w:style>
  <w:style w:type="character" w:customStyle="1" w:styleId="62">
    <w:name w:val="Heading 1 Char"/>
    <w:basedOn w:val="47"/>
    <w:qFormat/>
    <w:uiPriority w:val="9"/>
    <w:rPr>
      <w:rFonts w:ascii="Arial" w:hAnsi="Arial" w:eastAsia="Arial" w:cs="Arial"/>
      <w:sz w:val="40"/>
      <w:szCs w:val="40"/>
    </w:rPr>
  </w:style>
  <w:style w:type="character" w:customStyle="1" w:styleId="63">
    <w:name w:val="Heading 2 Char"/>
    <w:basedOn w:val="47"/>
    <w:qFormat/>
    <w:uiPriority w:val="9"/>
    <w:rPr>
      <w:rFonts w:ascii="Arial" w:hAnsi="Arial" w:eastAsia="Arial" w:cs="Arial"/>
      <w:sz w:val="34"/>
    </w:rPr>
  </w:style>
  <w:style w:type="character" w:customStyle="1" w:styleId="64">
    <w:name w:val="Heading 3 Char"/>
    <w:basedOn w:val="47"/>
    <w:qFormat/>
    <w:uiPriority w:val="9"/>
    <w:rPr>
      <w:rFonts w:ascii="Arial" w:hAnsi="Arial" w:eastAsia="Arial" w:cs="Arial"/>
      <w:sz w:val="30"/>
      <w:szCs w:val="30"/>
    </w:rPr>
  </w:style>
  <w:style w:type="character" w:customStyle="1" w:styleId="65">
    <w:name w:val="Heading 4 Char"/>
    <w:basedOn w:val="47"/>
    <w:qFormat/>
    <w:uiPriority w:val="9"/>
    <w:rPr>
      <w:rFonts w:ascii="Arial" w:hAnsi="Arial" w:eastAsia="Arial" w:cs="Arial"/>
      <w:b/>
      <w:bCs/>
      <w:sz w:val="26"/>
      <w:szCs w:val="26"/>
    </w:rPr>
  </w:style>
  <w:style w:type="character" w:customStyle="1" w:styleId="66">
    <w:name w:val="Heading 5 Char"/>
    <w:basedOn w:val="47"/>
    <w:qFormat/>
    <w:uiPriority w:val="9"/>
    <w:rPr>
      <w:rFonts w:ascii="Arial" w:hAnsi="Arial" w:eastAsia="Arial" w:cs="Arial"/>
      <w:b/>
      <w:bCs/>
      <w:sz w:val="24"/>
      <w:szCs w:val="24"/>
    </w:rPr>
  </w:style>
  <w:style w:type="character" w:customStyle="1" w:styleId="67">
    <w:name w:val="Heading 6 Char"/>
    <w:basedOn w:val="47"/>
    <w:qFormat/>
    <w:uiPriority w:val="9"/>
    <w:rPr>
      <w:rFonts w:ascii="Arial" w:hAnsi="Arial" w:eastAsia="Arial" w:cs="Arial"/>
      <w:b/>
      <w:bCs/>
      <w:sz w:val="22"/>
      <w:szCs w:val="22"/>
    </w:rPr>
  </w:style>
  <w:style w:type="character" w:customStyle="1" w:styleId="68">
    <w:name w:val="Heading 7 Char"/>
    <w:basedOn w:val="47"/>
    <w:qFormat/>
    <w:uiPriority w:val="9"/>
    <w:rPr>
      <w:rFonts w:ascii="Arial" w:hAnsi="Arial" w:eastAsia="Arial" w:cs="Arial"/>
      <w:b/>
      <w:bCs/>
      <w:i/>
      <w:iCs/>
      <w:sz w:val="22"/>
      <w:szCs w:val="22"/>
    </w:rPr>
  </w:style>
  <w:style w:type="character" w:customStyle="1" w:styleId="69">
    <w:name w:val="Heading 8 Char"/>
    <w:basedOn w:val="47"/>
    <w:qFormat/>
    <w:uiPriority w:val="9"/>
    <w:rPr>
      <w:rFonts w:ascii="Arial" w:hAnsi="Arial" w:eastAsia="Arial" w:cs="Arial"/>
      <w:i/>
      <w:iCs/>
      <w:sz w:val="22"/>
      <w:szCs w:val="22"/>
    </w:rPr>
  </w:style>
  <w:style w:type="character" w:customStyle="1" w:styleId="70">
    <w:name w:val="Heading 9 Char"/>
    <w:basedOn w:val="47"/>
    <w:qFormat/>
    <w:uiPriority w:val="9"/>
    <w:rPr>
      <w:rFonts w:ascii="Arial" w:hAnsi="Arial" w:eastAsia="Arial" w:cs="Arial"/>
      <w:i/>
      <w:iCs/>
      <w:sz w:val="21"/>
      <w:szCs w:val="21"/>
    </w:rPr>
  </w:style>
  <w:style w:type="character" w:customStyle="1" w:styleId="71">
    <w:name w:val="Title Char"/>
    <w:basedOn w:val="47"/>
    <w:qFormat/>
    <w:uiPriority w:val="10"/>
    <w:rPr>
      <w:sz w:val="48"/>
      <w:szCs w:val="48"/>
    </w:rPr>
  </w:style>
  <w:style w:type="character" w:customStyle="1" w:styleId="72">
    <w:name w:val="Subtitle Char"/>
    <w:basedOn w:val="47"/>
    <w:qFormat/>
    <w:uiPriority w:val="11"/>
    <w:rPr>
      <w:sz w:val="24"/>
      <w:szCs w:val="24"/>
    </w:rPr>
  </w:style>
  <w:style w:type="character" w:customStyle="1" w:styleId="73">
    <w:name w:val="Quote Char"/>
    <w:qFormat/>
    <w:uiPriority w:val="29"/>
    <w:rPr>
      <w:i/>
    </w:rPr>
  </w:style>
  <w:style w:type="character" w:customStyle="1" w:styleId="74">
    <w:name w:val="Intense Quote Char"/>
    <w:qFormat/>
    <w:uiPriority w:val="30"/>
    <w:rPr>
      <w:i/>
    </w:rPr>
  </w:style>
  <w:style w:type="character" w:customStyle="1" w:styleId="75">
    <w:name w:val="Caption Char"/>
    <w:qFormat/>
    <w:uiPriority w:val="99"/>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character" w:customStyle="1" w:styleId="78">
    <w:name w:val="标题 1 Char"/>
    <w:basedOn w:val="47"/>
    <w:link w:val="2"/>
    <w:qFormat/>
    <w:uiPriority w:val="9"/>
    <w:rPr>
      <w:rFonts w:ascii="Arial" w:hAnsi="Arial" w:eastAsia="Arial" w:cs="Arial"/>
      <w:sz w:val="40"/>
      <w:szCs w:val="40"/>
    </w:rPr>
  </w:style>
  <w:style w:type="character" w:customStyle="1" w:styleId="79">
    <w:name w:val="标题 2 Char"/>
    <w:basedOn w:val="47"/>
    <w:link w:val="3"/>
    <w:qFormat/>
    <w:uiPriority w:val="9"/>
    <w:rPr>
      <w:rFonts w:ascii="Arial" w:hAnsi="Arial" w:eastAsia="Arial" w:cs="Arial"/>
      <w:sz w:val="34"/>
    </w:rPr>
  </w:style>
  <w:style w:type="character" w:customStyle="1" w:styleId="80">
    <w:name w:val="标题 3 Char"/>
    <w:basedOn w:val="47"/>
    <w:link w:val="4"/>
    <w:qFormat/>
    <w:uiPriority w:val="9"/>
    <w:rPr>
      <w:rFonts w:ascii="Arial" w:hAnsi="Arial" w:eastAsia="Arial" w:cs="Arial"/>
      <w:sz w:val="30"/>
      <w:szCs w:val="30"/>
    </w:rPr>
  </w:style>
  <w:style w:type="character" w:customStyle="1" w:styleId="81">
    <w:name w:val="标题 4 Char"/>
    <w:basedOn w:val="47"/>
    <w:link w:val="5"/>
    <w:qFormat/>
    <w:uiPriority w:val="9"/>
    <w:rPr>
      <w:rFonts w:ascii="Arial" w:hAnsi="Arial" w:eastAsia="Arial" w:cs="Arial"/>
      <w:b/>
      <w:bCs/>
      <w:sz w:val="26"/>
      <w:szCs w:val="26"/>
    </w:rPr>
  </w:style>
  <w:style w:type="character" w:customStyle="1" w:styleId="82">
    <w:name w:val="标题 5 Char"/>
    <w:basedOn w:val="47"/>
    <w:link w:val="6"/>
    <w:qFormat/>
    <w:uiPriority w:val="9"/>
    <w:rPr>
      <w:rFonts w:ascii="Arial" w:hAnsi="Arial" w:eastAsia="Arial" w:cs="Arial"/>
      <w:b/>
      <w:bCs/>
      <w:sz w:val="24"/>
      <w:szCs w:val="24"/>
    </w:rPr>
  </w:style>
  <w:style w:type="character" w:customStyle="1" w:styleId="83">
    <w:name w:val="标题 6 Char"/>
    <w:basedOn w:val="47"/>
    <w:link w:val="7"/>
    <w:qFormat/>
    <w:uiPriority w:val="9"/>
    <w:rPr>
      <w:rFonts w:ascii="Arial" w:hAnsi="Arial" w:eastAsia="Arial" w:cs="Arial"/>
      <w:b/>
      <w:bCs/>
      <w:sz w:val="22"/>
      <w:szCs w:val="22"/>
    </w:rPr>
  </w:style>
  <w:style w:type="character" w:customStyle="1" w:styleId="84">
    <w:name w:val="标题 7 Char"/>
    <w:basedOn w:val="47"/>
    <w:link w:val="8"/>
    <w:qFormat/>
    <w:uiPriority w:val="9"/>
    <w:rPr>
      <w:rFonts w:ascii="Arial" w:hAnsi="Arial" w:eastAsia="Arial" w:cs="Arial"/>
      <w:b/>
      <w:bCs/>
      <w:i/>
      <w:iCs/>
      <w:sz w:val="22"/>
      <w:szCs w:val="22"/>
    </w:rPr>
  </w:style>
  <w:style w:type="character" w:customStyle="1" w:styleId="85">
    <w:name w:val="标题 8 Char"/>
    <w:basedOn w:val="47"/>
    <w:link w:val="9"/>
    <w:qFormat/>
    <w:uiPriority w:val="9"/>
    <w:rPr>
      <w:rFonts w:ascii="Arial" w:hAnsi="Arial" w:eastAsia="Arial" w:cs="Arial"/>
      <w:i/>
      <w:iCs/>
      <w:sz w:val="22"/>
      <w:szCs w:val="22"/>
    </w:rPr>
  </w:style>
  <w:style w:type="character" w:customStyle="1" w:styleId="86">
    <w:name w:val="标题 9 Char"/>
    <w:basedOn w:val="47"/>
    <w:link w:val="10"/>
    <w:qFormat/>
    <w:uiPriority w:val="9"/>
    <w:rPr>
      <w:rFonts w:ascii="Arial" w:hAnsi="Arial" w:eastAsia="Arial" w:cs="Arial"/>
      <w:i/>
      <w:iCs/>
      <w:sz w:val="21"/>
      <w:szCs w:val="21"/>
    </w:rPr>
  </w:style>
  <w:style w:type="paragraph" w:styleId="87">
    <w:name w:val="No Spacing"/>
    <w:qFormat/>
    <w:uiPriority w:val="1"/>
    <w:rPr>
      <w:rFonts w:hint="default" w:ascii="Times New Roman" w:hAnsi="Times New Roman" w:eastAsia="宋体" w:cs="Times New Roman"/>
    </w:rPr>
  </w:style>
  <w:style w:type="character" w:customStyle="1" w:styleId="88">
    <w:name w:val="标题 Char"/>
    <w:basedOn w:val="47"/>
    <w:link w:val="41"/>
    <w:qFormat/>
    <w:uiPriority w:val="10"/>
    <w:rPr>
      <w:sz w:val="48"/>
      <w:szCs w:val="48"/>
    </w:rPr>
  </w:style>
  <w:style w:type="character" w:customStyle="1" w:styleId="89">
    <w:name w:val="副标题 Char"/>
    <w:basedOn w:val="47"/>
    <w:link w:val="31"/>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Char"/>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Char"/>
    <w:link w:val="92"/>
    <w:qFormat/>
    <w:uiPriority w:val="30"/>
    <w:rPr>
      <w:i/>
    </w:rPr>
  </w:style>
  <w:style w:type="character" w:customStyle="1" w:styleId="94">
    <w:name w:val="Header Char"/>
    <w:basedOn w:val="47"/>
    <w:qFormat/>
    <w:uiPriority w:val="99"/>
  </w:style>
  <w:style w:type="character" w:customStyle="1" w:styleId="95">
    <w:name w:val="Footer Char"/>
    <w:basedOn w:val="47"/>
    <w:qFormat/>
    <w:uiPriority w:val="99"/>
  </w:style>
  <w:style w:type="character" w:customStyle="1" w:styleId="96">
    <w:name w:val="页脚 Char"/>
    <w:link w:val="27"/>
    <w:qFormat/>
    <w:uiPriority w:val="99"/>
  </w:style>
  <w:style w:type="table" w:customStyle="1" w:styleId="97">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8">
    <w:name w:val="Plain Table 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Plain Table 2"/>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Plain Table 3"/>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Plain Table 4"/>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5"/>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Grid Table 1 Light"/>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5">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6">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7">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8">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9">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0">
    <w:name w:val="Grid Table 2"/>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2">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3">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4">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5">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6">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7">
    <w:name w:val="Grid Table 3"/>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9">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0">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1">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2">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3">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4">
    <w:name w:val="Grid Table 4"/>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6">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Grid Table 5 Dark"/>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3">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4">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5">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6">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7">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8">
    <w:name w:val="Grid Table 6 Colorful"/>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2">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4">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5">
    <w:name w:val="Grid Table 7 Colorful"/>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9">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1">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2">
    <w:name w:val="List Table 1 Light"/>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4">
    <w:name w:val="List Table 1 Light - Accent 2"/>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5">
    <w:name w:val="List Table 1 Light - Accent 3"/>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6">
    <w:name w:val="List Table 1 Light - Accent 4"/>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7">
    <w:name w:val="List Table 1 Light - Accent 5"/>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8">
    <w:name w:val="List Table 1 Light - Accent 6"/>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9">
    <w:name w:val="List Table 2"/>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1">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2">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3">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4">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5">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6">
    <w:name w:val="List Table 3"/>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8">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9">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0">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1">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2">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3">
    <w:name w:val="List Table 4"/>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5">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6">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7">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8">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9">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0">
    <w:name w:val="List Table 5 Dark"/>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2">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3">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4">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5">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6">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7">
    <w:name w:val="List Table 6 Colorful"/>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45"/>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9">
    <w:name w:val="List Table 6 Colorful - Accent 2"/>
    <w:basedOn w:val="45"/>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45"/>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45"/>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45"/>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45"/>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4">
    <w:name w:val="List Table 7 Colorful"/>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45"/>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6">
    <w:name w:val="List Table 7 Colorful - Accent 2"/>
    <w:basedOn w:val="45"/>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45"/>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45"/>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45"/>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45"/>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3">
    <w:name w:val="Lined - Accent 2"/>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Lined - Accent 3"/>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Lined - Accent 4"/>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Lined - Accent 5"/>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7">
    <w:name w:val="Lined - Accent 6"/>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0">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1">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2">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3">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4">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5">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7">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8">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9">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0">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1">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2">
    <w:name w:val="脚注文本 Char"/>
    <w:link w:val="33"/>
    <w:qFormat/>
    <w:uiPriority w:val="99"/>
    <w:rPr>
      <w:sz w:val="18"/>
    </w:rPr>
  </w:style>
  <w:style w:type="character" w:customStyle="1" w:styleId="223">
    <w:name w:val="尾注文本 Char"/>
    <w:link w:val="25"/>
    <w:qFormat/>
    <w:uiPriority w:val="99"/>
    <w:rPr>
      <w:sz w:val="20"/>
    </w:rPr>
  </w:style>
  <w:style w:type="paragraph" w:customStyle="1" w:styleId="224">
    <w:name w:val="TOC Heading"/>
    <w:unhideWhenUsed/>
    <w:qFormat/>
    <w:uiPriority w:val="39"/>
    <w:rPr>
      <w:rFonts w:hint="default" w:ascii="Times New Roman" w:hAnsi="Times New Roman" w:eastAsia="宋体" w:cs="Times New Roman"/>
    </w:rPr>
  </w:style>
  <w:style w:type="character" w:customStyle="1" w:styleId="225">
    <w:name w:val="批注文字 Char"/>
    <w:basedOn w:val="47"/>
    <w:link w:val="15"/>
    <w:semiHidden/>
    <w:qFormat/>
    <w:uiPriority w:val="99"/>
    <w:rPr>
      <w:sz w:val="21"/>
      <w:szCs w:val="21"/>
    </w:rPr>
  </w:style>
  <w:style w:type="character" w:customStyle="1" w:styleId="226">
    <w:name w:val="批注框文本 Char"/>
    <w:basedOn w:val="47"/>
    <w:link w:val="26"/>
    <w:qFormat/>
    <w:uiPriority w:val="0"/>
    <w:rPr>
      <w:sz w:val="18"/>
      <w:szCs w:val="18"/>
    </w:rPr>
  </w:style>
  <w:style w:type="character" w:customStyle="1" w:styleId="227">
    <w:name w:val="页眉 Char"/>
    <w:link w:val="28"/>
    <w:qFormat/>
    <w:uiPriority w:val="99"/>
    <w:rPr>
      <w:sz w:val="18"/>
      <w:szCs w:val="18"/>
    </w:rPr>
  </w:style>
  <w:style w:type="character" w:customStyle="1" w:styleId="228">
    <w:name w:val="普通(网站) Char"/>
    <w:link w:val="40"/>
    <w:qFormat/>
    <w:uiPriority w:val="0"/>
    <w:rPr>
      <w:rFonts w:hAnsi="宋体"/>
      <w:sz w:val="24"/>
      <w:szCs w:val="24"/>
    </w:rPr>
  </w:style>
  <w:style w:type="character" w:customStyle="1" w:styleId="229">
    <w:name w:val="批注主题 Char"/>
    <w:basedOn w:val="225"/>
    <w:link w:val="42"/>
    <w:qFormat/>
    <w:uiPriority w:val="0"/>
    <w:rPr>
      <w:sz w:val="21"/>
      <w:szCs w:val="21"/>
    </w:rPr>
  </w:style>
  <w:style w:type="paragraph" w:customStyle="1" w:styleId="230">
    <w:name w:val="段"/>
    <w:next w:val="1"/>
    <w:qFormat/>
    <w:uiPriority w:val="99"/>
    <w:pPr>
      <w:ind w:firstLine="200"/>
      <w:jc w:val="both"/>
    </w:pPr>
    <w:rPr>
      <w:rFonts w:hint="default" w:ascii="宋体" w:hAnsi="Times New Roman" w:eastAsia="Times New Roman" w:cs="Times New Roman"/>
      <w:sz w:val="21"/>
    </w:rPr>
  </w:style>
  <w:style w:type="paragraph" w:customStyle="1" w:styleId="231">
    <w:name w:val="_Style 1"/>
    <w:basedOn w:val="1"/>
    <w:qFormat/>
    <w:uiPriority w:val="0"/>
    <w:rPr>
      <w:rFonts w:ascii="Calibri" w:hAnsi="Calibri" w:cs="Calibri"/>
      <w:sz w:val="34"/>
      <w:szCs w:val="34"/>
    </w:rPr>
  </w:style>
  <w:style w:type="paragraph" w:customStyle="1" w:styleId="232">
    <w:name w:val="样式 表格正文 + 两端对齐"/>
    <w:basedOn w:val="1"/>
    <w:next w:val="233"/>
    <w:qFormat/>
    <w:uiPriority w:val="99"/>
    <w:pPr>
      <w:spacing w:line="300" w:lineRule="auto"/>
    </w:pPr>
  </w:style>
  <w:style w:type="paragraph" w:customStyle="1" w:styleId="233">
    <w:name w:val="正文1"/>
    <w:basedOn w:val="14"/>
    <w:next w:val="1"/>
    <w:qFormat/>
    <w:uiPriority w:val="99"/>
    <w:pPr>
      <w:spacing w:line="360" w:lineRule="auto"/>
      <w:ind w:right="1"/>
    </w:pPr>
    <w:rPr>
      <w:rFonts w:ascii="宋体" w:hAnsi="宋体" w:cs="宋体"/>
      <w:color w:val="000000"/>
      <w:sz w:val="24"/>
      <w:szCs w:val="24"/>
    </w:rPr>
  </w:style>
  <w:style w:type="paragraph" w:customStyle="1" w:styleId="234">
    <w:name w:val="目录"/>
    <w:basedOn w:val="1"/>
    <w:next w:val="1"/>
    <w:qFormat/>
    <w:uiPriority w:val="99"/>
    <w:pPr>
      <w:spacing w:line="360" w:lineRule="auto"/>
      <w:jc w:val="center"/>
    </w:pPr>
    <w:rPr>
      <w:b/>
      <w:bCs/>
      <w:spacing w:val="200"/>
      <w:sz w:val="36"/>
      <w:szCs w:val="36"/>
    </w:rPr>
  </w:style>
  <w:style w:type="paragraph" w:styleId="235">
    <w:name w:val="List Paragraph"/>
    <w:basedOn w:val="1"/>
    <w:qFormat/>
    <w:uiPriority w:val="0"/>
    <w:pPr>
      <w:ind w:firstLine="200"/>
    </w:pPr>
    <w:rPr>
      <w:rFonts w:ascii="Calibri" w:hAnsi="Calibri" w:cs="Calibri"/>
    </w:rPr>
  </w:style>
  <w:style w:type="character" w:customStyle="1" w:styleId="236">
    <w:name w:val="NormalCharacter"/>
    <w:link w:val="237"/>
    <w:qFormat/>
    <w:uiPriority w:val="0"/>
  </w:style>
  <w:style w:type="paragraph" w:customStyle="1" w:styleId="237">
    <w:name w:val="UserStyle_4"/>
    <w:basedOn w:val="1"/>
    <w:link w:val="236"/>
    <w:qFormat/>
    <w:uiPriority w:val="99"/>
  </w:style>
  <w:style w:type="paragraph" w:customStyle="1" w:styleId="238">
    <w:name w:val="正文2"/>
    <w:basedOn w:val="1"/>
    <w:qFormat/>
    <w:uiPriority w:val="0"/>
    <w:pPr>
      <w:spacing w:line="360" w:lineRule="auto"/>
      <w:ind w:firstLine="510"/>
    </w:pPr>
    <w:rPr>
      <w:rFonts w:hAnsi="宋体"/>
      <w:sz w:val="24"/>
    </w:rPr>
  </w:style>
  <w:style w:type="paragraph" w:customStyle="1" w:styleId="239">
    <w:name w:val="Char"/>
    <w:basedOn w:val="1"/>
    <w:qFormat/>
    <w:uiPriority w:val="0"/>
    <w:pPr>
      <w:numPr>
        <w:ilvl w:val="0"/>
        <w:numId w:val="4"/>
      </w:numPr>
      <w:tabs>
        <w:tab w:val="left" w:pos="1080"/>
        <w:tab w:val="clear" w:pos="552"/>
      </w:tabs>
    </w:pPr>
    <w:rPr>
      <w:sz w:val="24"/>
      <w:szCs w:val="24"/>
    </w:rPr>
  </w:style>
  <w:style w:type="paragraph" w:customStyle="1" w:styleId="240">
    <w:name w:val="首行缩进"/>
    <w:qFormat/>
    <w:uiPriority w:val="0"/>
    <w:pPr>
      <w:widowControl w:val="0"/>
      <w:ind w:firstLine="480"/>
      <w:jc w:val="both"/>
    </w:pPr>
    <w:rPr>
      <w:rFonts w:hint="default" w:ascii="Calibri" w:hAnsi="Calibri" w:eastAsia="宋体" w:cs="Times New Roman"/>
      <w:sz w:val="21"/>
      <w:lang w:val="zh-CN"/>
    </w:rPr>
  </w:style>
  <w:style w:type="paragraph" w:customStyle="1" w:styleId="241">
    <w:name w:val="样式 小四 段前: 5 磅 段后: 5 磅 首行缩进:  2 字符"/>
    <w:basedOn w:val="1"/>
    <w:qFormat/>
    <w:uiPriority w:val="0"/>
    <w:pPr>
      <w:spacing w:line="360" w:lineRule="auto"/>
    </w:pPr>
    <w:rPr>
      <w:rFonts w:ascii="宋体" w:hAnsi="宋体"/>
    </w:rPr>
  </w:style>
  <w:style w:type="character" w:customStyle="1" w:styleId="242">
    <w:name w:val="font01"/>
    <w:basedOn w:val="47"/>
    <w:qFormat/>
    <w:uiPriority w:val="0"/>
    <w:rPr>
      <w:rFonts w:hint="eastAsia" w:ascii="宋体" w:hAnsi="宋体" w:eastAsia="宋体" w:cs="宋体"/>
      <w:color w:val="000000"/>
      <w:sz w:val="22"/>
      <w:szCs w:val="22"/>
      <w:u w:val="none"/>
    </w:rPr>
  </w:style>
  <w:style w:type="character" w:customStyle="1" w:styleId="243">
    <w:name w:val="font31"/>
    <w:basedOn w:val="47"/>
    <w:qFormat/>
    <w:uiPriority w:val="0"/>
    <w:rPr>
      <w:rFonts w:hint="eastAsia" w:ascii="宋体" w:hAnsi="宋体" w:eastAsia="宋体" w:cs="宋体"/>
      <w:b/>
      <w:bCs/>
      <w:color w:val="000000"/>
      <w:sz w:val="21"/>
      <w:szCs w:val="21"/>
      <w:u w:val="none"/>
    </w:rPr>
  </w:style>
  <w:style w:type="paragraph" w:customStyle="1" w:styleId="244">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45">
    <w:name w:val="p0"/>
    <w:basedOn w:val="1"/>
    <w:qFormat/>
    <w:uiPriority w:val="0"/>
    <w:pPr>
      <w:widowControl/>
    </w:pPr>
    <w:rPr>
      <w:rFonts w:ascii="宋体" w:hAnsi="宋体" w:cs="宋体"/>
      <w:sz w:val="24"/>
    </w:rPr>
  </w:style>
  <w:style w:type="character" w:customStyle="1" w:styleId="246">
    <w:name w:val="p121"/>
    <w:qFormat/>
    <w:uiPriority w:val="0"/>
    <w:rPr>
      <w:rFonts w:hint="default" w:ascii="_x000B__x000C_" w:hAnsi="_x000B__x000C_"/>
      <w:sz w:val="24"/>
      <w:szCs w:val="24"/>
    </w:rPr>
  </w:style>
  <w:style w:type="paragraph" w:customStyle="1" w:styleId="247">
    <w:name w:val="UserStyle_11"/>
    <w:basedOn w:val="1"/>
    <w:qFormat/>
    <w:uiPriority w:val="99"/>
  </w:style>
  <w:style w:type="character" w:customStyle="1" w:styleId="248">
    <w:name w:val="10"/>
    <w:basedOn w:val="47"/>
    <w:qFormat/>
    <w:uiPriority w:val="0"/>
    <w:rPr>
      <w:rFonts w:hint="default" w:ascii="Times New Roman" w:hAnsi="Times New Roman" w:cs="Times New Roman"/>
    </w:rPr>
  </w:style>
  <w:style w:type="character" w:customStyle="1" w:styleId="249">
    <w:name w:val="15"/>
    <w:basedOn w:val="47"/>
    <w:qFormat/>
    <w:uiPriority w:val="0"/>
    <w:rPr>
      <w:rFonts w:hint="default" w:ascii="Times New Roman" w:hAnsi="Times New Roman" w:cs="Times New Roman"/>
    </w:rPr>
  </w:style>
  <w:style w:type="character" w:customStyle="1" w:styleId="250">
    <w:name w:val="16"/>
    <w:basedOn w:val="47"/>
    <w:qFormat/>
    <w:uiPriority w:val="0"/>
    <w:rPr>
      <w:rFonts w:hint="default" w:ascii="Times New Roman" w:hAnsi="Times New Roman" w:cs="Times New Roman"/>
    </w:rPr>
  </w:style>
  <w:style w:type="paragraph" w:customStyle="1" w:styleId="251">
    <w:name w:val="普通文字"/>
    <w:basedOn w:val="1"/>
    <w:next w:val="1"/>
    <w:qFormat/>
    <w:uiPriority w:val="0"/>
    <w:rPr>
      <w:rFonts w:ascii="宋体"/>
      <w:sz w:val="24"/>
      <w:szCs w:val="20"/>
    </w:rPr>
  </w:style>
  <w:style w:type="table" w:customStyle="1" w:styleId="252">
    <w:name w:val="Table Normal"/>
    <w:qFormat/>
    <w:uiPriority w:val="0"/>
    <w:tblPr>
      <w:tblCellMar>
        <w:top w:w="0" w:type="dxa"/>
        <w:left w:w="0" w:type="dxa"/>
        <w:bottom w:w="0" w:type="dxa"/>
        <w:right w:w="0" w:type="dxa"/>
      </w:tblCellMar>
    </w:tblPr>
  </w:style>
  <w:style w:type="paragraph" w:customStyle="1" w:styleId="253">
    <w:name w:val="Table Text"/>
    <w:basedOn w:val="1"/>
    <w:qFormat/>
    <w:uiPriority w:val="0"/>
    <w:rPr>
      <w:rFonts w:ascii="宋体" w:hAnsi="宋体" w:cs="宋体"/>
    </w:rPr>
  </w:style>
  <w:style w:type="paragraph" w:customStyle="1" w:styleId="254">
    <w:name w:val="BodyText1I21"/>
    <w:basedOn w:val="255"/>
    <w:qFormat/>
    <w:uiPriority w:val="99"/>
    <w:pPr>
      <w:ind w:left="0"/>
    </w:pPr>
  </w:style>
  <w:style w:type="paragraph" w:customStyle="1" w:styleId="255">
    <w:name w:val="BodyTextIndent1"/>
    <w:basedOn w:val="1"/>
    <w:qFormat/>
    <w:uiPriority w:val="99"/>
    <w:pPr>
      <w:spacing w:line="360" w:lineRule="auto"/>
      <w:ind w:left="257"/>
    </w:pPr>
    <w:rPr>
      <w:rFonts w:ascii="宋体" w:hAnsi="宋体" w:eastAsia="仿宋_GB2312"/>
      <w:b/>
      <w:sz w:val="24"/>
      <w:szCs w:val="20"/>
    </w:rPr>
  </w:style>
  <w:style w:type="paragraph" w:customStyle="1" w:styleId="256">
    <w:name w:val="正文首行缩进 21"/>
    <w:basedOn w:val="257"/>
    <w:qFormat/>
    <w:uiPriority w:val="0"/>
    <w:pPr>
      <w:widowControl w:val="0"/>
      <w:spacing w:after="120" w:line="240" w:lineRule="auto"/>
      <w:ind w:left="420"/>
    </w:pPr>
    <w:rPr>
      <w:rFonts w:ascii="Cambria" w:hAnsi="Cambria" w:eastAsia="华文细黑"/>
      <w:sz w:val="21"/>
    </w:rPr>
  </w:style>
  <w:style w:type="paragraph" w:customStyle="1" w:styleId="257">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58">
    <w:name w:val="无"/>
    <w:qFormat/>
    <w:uiPriority w:val="0"/>
  </w:style>
  <w:style w:type="character" w:customStyle="1" w:styleId="259">
    <w:name w:val="Hyperlink.0"/>
    <w:basedOn w:val="258"/>
    <w:qFormat/>
    <w:uiPriority w:val="0"/>
    <w:rPr>
      <w:rFonts w:ascii="宋体" w:hAnsi="宋体" w:eastAsia="宋体" w:cs="宋体"/>
      <w:sz w:val="24"/>
      <w:szCs w:val="24"/>
      <w:lang w:val="en-US"/>
    </w:rPr>
  </w:style>
  <w:style w:type="paragraph" w:customStyle="1" w:styleId="260">
    <w:name w:val="列出段落1"/>
    <w:qFormat/>
    <w:uiPriority w:val="0"/>
    <w:pPr>
      <w:ind w:firstLine="420"/>
    </w:pPr>
    <w:rPr>
      <w:rFonts w:hint="default" w:ascii="Times New Roman" w:hAnsi="Times New Roman" w:eastAsia="宋体" w:cs="Times New Roman"/>
    </w:rPr>
  </w:style>
  <w:style w:type="paragraph" w:customStyle="1" w:styleId="261">
    <w:name w:val="TOC Heading1"/>
    <w:next w:val="1"/>
    <w:qFormat/>
    <w:uiPriority w:val="0"/>
    <w:rPr>
      <w:rFonts w:hint="default" w:ascii="Times New Roman" w:hAnsi="Times New Roman" w:eastAsia="宋体" w:cs="Times New Roman"/>
      <w:sz w:val="32"/>
    </w:rPr>
  </w:style>
  <w:style w:type="character" w:customStyle="1" w:styleId="262">
    <w:name w:val="日期 Char"/>
    <w:basedOn w:val="47"/>
    <w:link w:val="24"/>
    <w:semiHidden/>
    <w:qFormat/>
    <w:uiPriority w:val="99"/>
    <w:rPr>
      <w:sz w:val="21"/>
      <w:szCs w:val="21"/>
    </w:rPr>
  </w:style>
  <w:style w:type="character" w:customStyle="1" w:styleId="263">
    <w:name w:val="more"/>
    <w:basedOn w:val="47"/>
    <w:qFormat/>
    <w:uiPriority w:val="0"/>
  </w:style>
  <w:style w:type="character" w:customStyle="1" w:styleId="264">
    <w:name w:val="tit12"/>
    <w:basedOn w:val="47"/>
    <w:qFormat/>
    <w:uiPriority w:val="0"/>
    <w:rPr>
      <w:color w:val="DB2200"/>
    </w:rPr>
  </w:style>
  <w:style w:type="character" w:customStyle="1" w:styleId="265">
    <w:name w:val="more6"/>
    <w:basedOn w:val="47"/>
    <w:qFormat/>
    <w:uiPriority w:val="0"/>
  </w:style>
  <w:style w:type="character" w:customStyle="1" w:styleId="266">
    <w:name w:val="tit"/>
    <w:basedOn w:val="47"/>
    <w:qFormat/>
    <w:uiPriority w:val="0"/>
    <w:rPr>
      <w:color w:val="DB2200"/>
    </w:rPr>
  </w:style>
  <w:style w:type="character" w:customStyle="1" w:styleId="267">
    <w:name w:val="font21"/>
    <w:basedOn w:val="47"/>
    <w:uiPriority w:val="0"/>
    <w:rPr>
      <w:rFonts w:hint="eastAsia" w:ascii="宋体" w:hAnsi="宋体" w:eastAsia="宋体" w:cs="宋体"/>
      <w:color w:val="000000"/>
      <w:sz w:val="21"/>
      <w:szCs w:val="21"/>
      <w:u w:val="none"/>
    </w:rPr>
  </w:style>
  <w:style w:type="character" w:customStyle="1" w:styleId="268">
    <w:name w:val="font11"/>
    <w:basedOn w:val="4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30050c36-d00d-4182-b152-3f4b562a78ba</errorID>
      <errorWord>:</errorWord>
      <group>L1_Format</group>
      <groupName>格式问题</groupName>
      <ability>L2_HalfPunc_CN</ability>
      <abilityName>全半角检查</abilityName>
      <candidateList>
        <item>：</item>
      </candidateList>
      <explain>文本全半角错误。</explain>
      <paraID>259B827A</paraID>
      <start>38</start>
      <end>39</end>
      <status>modified</status>
      <modifiedWord>：</modifiedWord>
      <trackRevisions>false</trackRevisions>
    </reviewItem>
    <reviewItem>
      <errorID>259ac764-9a9e-4a96-bdde-dc8fe7468c28</errorID>
      <errorWord>:</errorWord>
      <group>L1_Format</group>
      <groupName>格式问题</groupName>
      <ability>L2_HalfPunc_CN</ability>
      <abilityName>全半角检查</abilityName>
      <candidateList>
        <item>：</item>
      </candidateList>
      <explain>文本全半角错误。</explain>
      <paraID>4D244280</paraID>
      <start>16</start>
      <end>17</end>
      <status>modified</status>
      <modifiedWord>：</modifiedWord>
      <trackRevisions>false</trackRevisions>
    </reviewItem>
    <reviewItem>
      <errorID>0845ed7d-41a6-477b-9d33-9b7319f237fa</errorID>
      <errorWord>(</errorWord>
      <group>L1_Format</group>
      <groupName>格式问题</groupName>
      <ability>L2_HalfPunc_CN</ability>
      <abilityName>全半角检查</abilityName>
      <candidateList>
        <item>（</item>
      </candidateList>
      <explain>文本全半角错误。</explain>
      <paraID>10A45032</paraID>
      <start>60</start>
      <end>61</end>
      <status>modified</status>
      <modifiedWord>（</modifiedWord>
      <trackRevisions>false</trackRevisions>
    </reviewItem>
    <reviewItem>
      <errorID>6fd935db-39ee-4779-9d60-698b4f4699df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10A45032</paraID>
      <start>143</start>
      <end>144</end>
      <status>unmodified</status>
      <modifiedWord/>
      <trackRevisions>false</trackRevisions>
    </reviewItem>
    <reviewItem>
      <errorID>2b0018af-18a4-484a-a169-07102fd47570</errorID>
      <errorWord>：</errorWord>
      <group>L1_Format</group>
      <groupName>格式问题</groupName>
      <ability>L2_HalfPunc_CN</ability>
      <abilityName>全半角检查</abilityName>
      <candidateList>
        <item>:</item>
      </candidateList>
      <explain>文本全半角错误。</explain>
      <paraID>40A192D8</paraID>
      <start>20</start>
      <end>21</end>
      <status>modified</status>
      <modifiedWord>:</modifiedWord>
      <trackRevisions>false</trackRevisions>
    </reviewItem>
    <reviewItem>
      <errorID>767febf4-4447-4bfe-9889-3ca559e5c9ee</errorID>
      <errorWord>，</errorWord>
      <group>L1_Word</group>
      <groupName>字词问题</groupName>
      <ability>L2_Typo</ability>
      <abilityName>字词错误</abilityName>
      <candidateList>
        <item>，由</item>
      </candidateList>
      <explain/>
      <paraID>6BD45864</paraID>
      <start>83</start>
      <end>85</end>
      <status>modified</status>
      <modifiedWord>，由</modifiedWord>
      <trackRevisions>false</trackRevisions>
    </reviewItem>
    <reviewItem>
      <errorID>8425861f-c735-4a6d-8bf3-42acc6e444b2</errorID>
      <errorWord>登陆</errorWord>
      <group>L1_Word</group>
      <groupName>字词问题</groupName>
      <ability>L2_Typo</ability>
      <abilityName>字词错误</abilityName>
      <candidateList>
        <item>登录</item>
      </candidateList>
      <explain>存在发音相同字词的误用。</explain>
      <paraID>31B5056E</paraID>
      <start>44</start>
      <end>46</end>
      <status>modified</status>
      <modifiedWord>登录</modifiedWord>
      <trackRevisions>false</trackRevisions>
    </reviewItem>
    <reviewItem>
      <errorID>624c5822-89ae-4bdd-aad6-2d0f971ae27d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2AD2A14D</paraID>
      <start>0</start>
      <end>2</end>
      <status>modified</status>
      <modifiedWord>1.</modifiedWord>
      <trackRevisions>false</trackRevisions>
    </reviewItem>
    <reviewItem>
      <errorID>fa1b6cb6-8ffc-49ae-a876-02bc14f45c13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1C088B6A</paraID>
      <start>0</start>
      <end>2</end>
      <status>modified</status>
      <modifiedWord>2.</modifiedWord>
      <trackRevisions>false</trackRevisions>
    </reviewItem>
    <reviewItem>
      <errorID>27d02f2b-1ddf-447f-a350-244c43399729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7A78963E</paraID>
      <start>0</start>
      <end>2</end>
      <status>modified</status>
      <modifiedWord>3.</modifiedWord>
      <trackRevisions>false</trackRevisions>
    </reviewItem>
    <reviewItem>
      <errorID>bc5cf575-b773-43a0-a5b7-e6fef56c9690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78737E20</paraID>
      <start>0</start>
      <end>2</end>
      <status>modified</status>
      <modifiedWord>4.</modifiedWord>
      <trackRevisions>false</trackRevisions>
    </reviewItem>
    <reviewItem>
      <errorID>89882277-56b3-4155-90e6-6028dae9b1f4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CDDAF41</paraID>
      <start>0</start>
      <end>2</end>
      <status>modified</status>
      <modifiedWord>5.</modifiedWord>
      <trackRevisions>false</trackRevisions>
    </reviewItem>
    <reviewItem>
      <errorID>36ebf613-bddb-4919-bd0a-c06d8e76b838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32B1BE14</paraID>
      <start>0</start>
      <end>2</end>
      <status>modified</status>
      <modifiedWord>6.</modifiedWord>
      <trackRevisions>false</trackRevisions>
    </reviewItem>
    <reviewItem>
      <errorID>beb5b4a7-81dc-464e-959c-56ed3199cc26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77E706E0</paraID>
      <start>0</start>
      <end>2</end>
      <status>modified</status>
      <modifiedWord>7.</modifiedWord>
      <trackRevisions>false</trackRevisions>
    </reviewItem>
    <reviewItem>
      <errorID>cae4be89-f5f3-446c-9e22-aa0fd17a0a4b</errorID>
      <errorWord>(</errorWord>
      <group>L1_Format</group>
      <groupName>格式问题</groupName>
      <ability>L2_HalfPunc_CN</ability>
      <abilityName>全半角检查</abilityName>
      <candidateList>
        <item>（</item>
      </candidateList>
      <explain>文本全半角错误。</explain>
      <paraID>7F9190DF</paraID>
      <start>7</start>
      <end>8</end>
      <status>modified</status>
      <modifiedWord>（</modifiedWord>
      <trackRevisions>false</trackRevisions>
    </reviewItem>
    <reviewItem>
      <errorID>f6d00974-7165-45a6-bcef-009ee72f2603</errorID>
      <errorWord>)</errorWord>
      <group>L1_Format</group>
      <groupName>格式问题</groupName>
      <ability>L2_HalfPunc_CN</ability>
      <abilityName>全半角检查</abilityName>
      <candidateList>
        <item>）</item>
      </candidateList>
      <explain>文本全半角错误。</explain>
      <paraID>7F9190DF</paraID>
      <start>18</start>
      <end>19</end>
      <status>modified</status>
      <modifiedWord>）</modifiedWord>
      <trackRevisions>false</trackRevisions>
    </reviewItem>
    <reviewItem>
      <errorID>047e5ba1-90ae-42f0-b793-8ebe399fa2e5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9DA6B44</paraID>
      <start>0</start>
      <end>2</end>
      <status>modified</status>
      <modifiedWord>1.</modifiedWord>
      <trackRevisions>false</trackRevisions>
    </reviewItem>
    <reviewItem>
      <errorID>4cc2a049-cadf-49e7-83f8-320498c9a89a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D2DA74C</paraID>
      <start>0</start>
      <end>2</end>
      <status>modified</status>
      <modifiedWord>2.</modifiedWord>
      <trackRevisions>false</trackRevisions>
    </reviewItem>
    <reviewItem>
      <errorID>7d29a247-8df1-4c49-a85a-6f56422e264e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25C7F40C</paraID>
      <start>0</start>
      <end>2</end>
      <status>modified</status>
      <modifiedWord>3.</modifiedWord>
      <trackRevisions>false</trackRevisions>
    </reviewItem>
    <reviewItem>
      <errorID>a1a0611b-d45b-4e9c-bc23-23d1d5fe9af7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278A542F</paraID>
      <start>0</start>
      <end>2</end>
      <status>modified</status>
      <modifiedWord>4.</modifiedWord>
      <trackRevisions>false</trackRevisions>
    </reviewItem>
    <reviewItem>
      <errorID>8c7797c1-28fb-4b18-aa77-10c214a031c2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782ED731</paraID>
      <start>0</start>
      <end>2</end>
      <status>modified</status>
      <modifiedWord>5.</modifiedWord>
      <trackRevisions>false</trackRevisions>
    </reviewItem>
    <reviewItem>
      <errorID>86f45b63-a182-4de3-9a38-97c299a936d0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18CC1122</paraID>
      <start>0</start>
      <end>2</end>
      <status>modified</status>
      <modifiedWord>6.</modifiedWord>
      <trackRevisions>false</trackRevisions>
    </reviewItem>
    <reviewItem>
      <errorID>d04fd72b-0bb1-4c17-a3d4-c66355c8111f</errorID>
      <errorWord>。】</errorWord>
      <group>L1_Punc</group>
      <groupName>标点问题</groupName>
      <ability>L2_Punc_CN</ability>
      <abilityName>标点符号检查</abilityName>
      <candidateList>
        <item>】</item>
      </candidateList>
      <explain/>
      <paraID>18CC1122</paraID>
      <start>102</start>
      <end>103</end>
      <status>modified</status>
      <modifiedWord>】</modifiedWord>
      <trackRevisions>false</trackRevisions>
    </reviewItem>
    <reviewItem>
      <errorID>b4841964-5200-4507-9571-8494af295937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4A48CF19</paraID>
      <start>0</start>
      <end>2</end>
      <status>modified</status>
      <modifiedWord>7.</modifiedWord>
      <trackRevisions>false</trackRevisions>
    </reviewItem>
    <reviewItem>
      <errorID>ed4285a0-7ed5-4d4d-9aec-1fabb8ed6fee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70B66990</paraID>
      <start>0</start>
      <end>2</end>
      <status>modified</status>
      <modifiedWord>8.</modifiedWord>
      <trackRevisions>false</trackRevisions>
    </reviewItem>
    <reviewItem>
      <errorID>349af238-0369-4d71-b365-7273fc9b9c3a</errorID>
      <errorWord>属</errorWord>
      <group>L1_Word</group>
      <groupName>字词问题</groupName>
      <ability>L2_Typo</ability>
      <abilityName>字词错误</abilityName>
      <candidateList>
        <item>属于</item>
      </candidateList>
      <explain/>
      <paraID>2D0D6C60</paraID>
      <start>13</start>
      <end>14</end>
      <status>unmodified</status>
      <modifiedWord/>
      <trackRevisions>false</trackRevisions>
    </reviewItem>
    <reviewItem>
      <errorID>f49fb2a7-bcfe-41be-a19c-6af2bffa6733</errorID>
      <errorWord>一式二份</errorWord>
      <group>L1_Word</group>
      <groupName>字词问题</groupName>
      <ability>L2_Typo</ability>
      <abilityName>字词错误</abilityName>
      <candidateList>
        <item>一式两份</item>
      </candidateList>
      <explain/>
      <paraID>235BFA60</paraID>
      <start>51</start>
      <end>55</end>
      <status>modified</status>
      <modifiedWord>一式两份</modifiedWord>
      <trackRevisions>false</trackRevisions>
    </reviewItem>
    <reviewItem>
      <errorID>96ddaa93-d086-4f9b-a4d7-f942e5bb7fdb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39B12A8F</paraID>
      <start>0</start>
      <end>2</end>
      <status>modified</status>
      <modifiedWord>1.</modifiedWord>
      <trackRevisions>false</trackRevisions>
    </reviewItem>
    <reviewItem>
      <errorID>d2edb841-0e6a-43dc-ad90-9d005e632751</errorID>
      <errorWord>金额100万</errorWord>
      <group>L1_Word</group>
      <groupName>字词问题</groupName>
      <ability>L2_Typo</ability>
      <abilityName>字词错误</abilityName>
      <candidateList>
        <item>金额100万元</item>
      </candidateList>
      <explain/>
      <paraID>39B12A8F</paraID>
      <start>47</start>
      <end>53</end>
      <status>unmodified</status>
      <modifiedWord/>
      <trackRevisions>false</trackRevisions>
    </reviewItem>
    <reviewItem>
      <errorID>0aef3036-0a3a-49ee-94b5-a60e147ec4f6</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2C531D37</paraID>
      <start>62</start>
      <end>90</end>
      <status>unmodified</status>
      <modifiedWord/>
      <trackRevisions>false</trackRevisions>
    </reviewItem>
    <reviewItem>
      <errorID>9fc58a9b-0062-45cc-a063-211cbe395b2f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3487EBBA</paraID>
      <start>0</start>
      <end>2</end>
      <status>modified</status>
      <modifiedWord>1.</modifiedWord>
      <trackRevisions>false</trackRevisions>
    </reviewItem>
    <reviewItem>
      <errorID>a43af500-318f-4935-a038-dec6a40a8796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1D96349</paraID>
      <start>2</start>
      <end>4</end>
      <status>modified</status>
      <modifiedWord>2.</modifiedWord>
      <trackRevisions>false</trackRevisions>
    </reviewItem>
    <reviewItem>
      <errorID>b1a5dd76-3a1e-43df-8e4f-20fd77289b68</errorID>
      <errorWord>（</errorWord>
      <group>L1_Format</group>
      <groupName>格式问题</groupName>
      <ability>L2_HalfPunc_CN</ability>
      <abilityName>全半角检查</abilityName>
      <candidateList>
        <item>(</item>
      </candidateList>
      <explain>文本全半角错误。</explain>
      <paraID>35633D7E</paraID>
      <start>0</start>
      <end>1</end>
      <status>modified</status>
      <modifiedWord>(</modifiedWord>
      <trackRevisions>false</trackRevisions>
    </reviewItem>
    <reviewItem>
      <errorID>51db3f89-f3e8-46e1-b637-8a68f0b2d611</errorID>
      <errorWord>）</errorWord>
      <group>L1_Format</group>
      <groupName>格式问题</groupName>
      <ability>L2_HalfPunc_CN</ability>
      <abilityName>全半角检查</abilityName>
      <candidateList>
        <item>)</item>
      </candidateList>
      <explain>文本全半角错误。</explain>
      <paraID>35633D7E</paraID>
      <start>2</start>
      <end>3</end>
      <status>modified</status>
      <modifiedWord>)</modifiedWord>
      <trackRevisions>false</trackRevisions>
    </reviewItem>
    <reviewItem>
      <errorID>875f804b-989e-49b2-b7c8-3612a38271e0</errorID>
      <errorWord>。</errorWord>
      <group>L1_Format</group>
      <groupName>格式问题</groupName>
      <ability>L2_HalfPunc_CN</ability>
      <abilityName>全半角检查</abilityName>
      <candidateList>
        <item>.</item>
      </candidateList>
      <explain>文本全半角错误。</explain>
      <paraID>35633D7E</paraID>
      <start>62</start>
      <end>63</end>
      <status>modified</status>
      <modifiedWord>.</modifiedWord>
      <trackRevisions>false</trackRevisions>
    </reviewItem>
    <reviewItem>
      <errorID>506b0d0d-6169-47e0-9b75-d14f5100990b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64B09C72</paraID>
      <start>0</start>
      <end>2</end>
      <status>modified</status>
      <modifiedWord>1.</modifiedWord>
      <trackRevisions>false</trackRevisions>
    </reviewItem>
    <reviewItem>
      <errorID>e72426f2-c58a-4f55-82c4-d817509a8a0d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1A5E0CFA</paraID>
      <start>0</start>
      <end>2</end>
      <status>modified</status>
      <modifiedWord>2.</modifiedWord>
      <trackRevisions>false</trackRevisions>
    </reviewItem>
    <reviewItem>
      <errorID>817b134e-13a2-4f67-b64a-1476508aea22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38F574DD</paraID>
      <start>0</start>
      <end>2</end>
      <status>modified</status>
      <modifiedWord>1.</modifiedWord>
      <trackRevisions>false</trackRevisions>
    </reviewItem>
    <reviewItem>
      <errorID>3b8d7d51-e459-4e13-ae43-5e42c0ec3166</errorID>
      <errorWord>格</errorWord>
      <group>L1_Word</group>
      <groupName>字词问题</groupName>
      <ability>L2_Typo</ability>
      <abilityName>字词错误</abilityName>
      <candidateList>
        <item>格之</item>
      </candidateList>
      <explain/>
      <paraID>38F574DD</paraID>
      <start>80</start>
      <end>81</end>
      <status>unmodified</status>
      <modifiedWord/>
      <trackRevisions>false</trackRevisions>
    </reviewItem>
    <reviewItem>
      <errorID>28bb2014-1b47-4a5b-a117-f03e688dad75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79292C8A</paraID>
      <start>0</start>
      <end>2</end>
      <status>modified</status>
      <modifiedWord>2.</modifiedWord>
      <trackRevisions>false</trackRevisions>
    </reviewItem>
    <reviewItem>
      <errorID>1335d474-7736-42ef-aa9b-40b1ce96b14a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3649323F</paraID>
      <start>0</start>
      <end>2</end>
      <status>modified</status>
      <modifiedWord>3.</modifiedWord>
      <trackRevisions>false</trackRevisions>
    </reviewItem>
    <reviewItem>
      <errorID>bae3cf20-dbad-41df-8f65-ff0d2f4758d2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7ECA0BE2</paraID>
      <start>0</start>
      <end>2</end>
      <status>modified</status>
      <modifiedWord>4.</modifiedWord>
      <trackRevisions>false</trackRevisions>
    </reviewItem>
    <reviewItem>
      <errorID>915f80d0-813f-4e6a-b36a-27526c943bf9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3EE62CED</paraID>
      <start>0</start>
      <end>2</end>
      <status>modified</status>
      <modifiedWord>1.</modifiedWord>
      <trackRevisions>false</trackRevisions>
    </reviewItem>
    <reviewItem>
      <errorID>d0bdf4df-028f-4df7-aceb-201c87351739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705D9693</paraID>
      <start>0</start>
      <end>2</end>
      <status>modified</status>
      <modifiedWord>2.</modifiedWord>
      <trackRevisions>false</trackRevisions>
    </reviewItem>
    <reviewItem>
      <errorID>e3a5a07d-059b-4156-a583-ae5c77bcec84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7348FC94</paraID>
      <start>0</start>
      <end>2</end>
      <status>modified</status>
      <modifiedWord>3.</modifiedWord>
      <trackRevisions>false</trackRevisions>
    </reviewItem>
    <reviewItem>
      <errorID>c520e9f4-a3d5-45c4-857c-4376b48f49ec</errorID>
      <errorWord>、等</errorWord>
      <group>L1_Punc</group>
      <groupName>标点问题</groupName>
      <ability>L2_Punc_CN</ability>
      <abilityName>标点符号检查</abilityName>
      <candidateList>
        <item>等</item>
      </candidateList>
      <explain>“及”“和”“等”连词前不宜使用顿号，建议删除（或使用逗号）。</explain>
      <paraID> CA34E5E</paraID>
      <start>38</start>
      <end>39</end>
      <status>modified</status>
      <modifiedWord>等</modifiedWord>
      <trackRevisions>false</trackRevisions>
    </reviewItem>
    <reviewItem>
      <errorID>220f5142-c576-4207-8711-b3ab297ff1e6</errorID>
      <errorWord>蓬哈</errorWord>
      <group>L1_Word</group>
      <groupName>字词问题</groupName>
      <ability>L2_Typo</ability>
      <abilityName>字词错误</abilityName>
      <candidateList>
        <item>蓬蒿</item>
      </candidateList>
      <explain>存在发音相近字词的误用。</explain>
      <paraID>2B425495</paraID>
      <start>0</start>
      <end>2</end>
      <status>unmodified</status>
      <modifiedWord/>
      <trackRevisions>false</trackRevisions>
    </reviewItem>
    <reviewItem>
      <errorID>6388b83d-e161-4dea-ad05-479734a1d0e6</errorID>
      <errorWord>西兰花</errorWord>
      <group>L1_Knowledge</group>
      <groupName>知识性问题</groupName>
      <ability>L2_Knowledge</ability>
      <abilityName>其他知识</abilityName>
      <candidateList>
        <item>西蓝花</item>
      </candidateList>
      <explain/>
      <paraID> 72FC75A</paraID>
      <start>0</start>
      <end>3</end>
      <status>unmodified</status>
      <modifiedWord/>
      <trackRevisions>false</trackRevisions>
    </reviewItem>
    <reviewItem>
      <errorID>0e3d2bf1-7807-417c-a5c0-c49c6ab68d6c</errorID>
      <errorWord>姫菇</errorWord>
      <group>L1_Word</group>
      <groupName>字词问题</groupName>
      <ability>L2_Typo</ability>
      <abilityName>字词错误</abilityName>
      <candidateList>
        <item>蘑菇</item>
      </candidateList>
      <explain/>
      <paraID>2C6193F1</paraID>
      <start>0</start>
      <end>2</end>
      <status>unmodified</status>
      <modifiedWord/>
      <trackRevisions>false</trackRevisions>
    </reviewItem>
    <reviewItem>
      <errorID>c64be250-0482-4bec-b8f7-7a94e2b34399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6967393F</paraID>
      <start>0</start>
      <end>2</end>
      <status>modified</status>
      <modifiedWord>1.</modifiedWord>
      <trackRevisions>false</trackRevisions>
    </reviewItem>
    <reviewItem>
      <errorID>a3e7efc6-638d-4a0a-880e-9173153c5839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47437C8E</paraID>
      <start>0</start>
      <end>2</end>
      <status>modified</status>
      <modifiedWord>2.</modifiedWord>
      <trackRevisions>false</trackRevisions>
    </reviewItem>
    <reviewItem>
      <errorID>65e03804-aaa9-4fc0-b8c3-f5bf666d1fe6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4A820B5A</paraID>
      <start>0</start>
      <end>2</end>
      <status>modified</status>
      <modifiedWord>3.</modifiedWord>
      <trackRevisions>false</trackRevisions>
    </reviewItem>
    <reviewItem>
      <errorID>fd6f66e9-59cf-4c84-a868-7a49455a1ed1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40189596</paraID>
      <start>0</start>
      <end>2</end>
      <status>modified</status>
      <modifiedWord>4.</modifiedWord>
      <trackRevisions>false</trackRevisions>
    </reviewItem>
    <reviewItem>
      <errorID>be1faf05-e8f2-4c91-895c-479333e62e0b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3942BAD7</paraID>
      <start>0</start>
      <end>2</end>
      <status>modified</status>
      <modifiedWord>5.</modifiedWord>
      <trackRevisions>false</trackRevisions>
    </reviewItem>
    <reviewItem>
      <errorID>f6871eb8-0457-4dec-8f05-b8fb298d8bd3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728D8064</paraID>
      <start>0</start>
      <end>2</end>
      <status>modified</status>
      <modifiedWord>6.</modifiedWord>
      <trackRevisions>false</trackRevisions>
    </reviewItem>
    <reviewItem>
      <errorID>b24ea7e3-3351-41c0-abce-2d499f485585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7E7DAFFA</paraID>
      <start>0</start>
      <end>2</end>
      <status>modified</status>
      <modifiedWord>7.</modifiedWord>
      <trackRevisions>false</trackRevisions>
    </reviewItem>
    <reviewItem>
      <errorID>6d62e506-5373-4036-944c-99922c74d5a4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57AB6BE7</paraID>
      <start>0</start>
      <end>2</end>
      <status>modified</status>
      <modifiedWord>1.</modifiedWord>
      <trackRevisions>false</trackRevisions>
    </reviewItem>
    <reviewItem>
      <errorID>cd543251-fcf8-408e-b2a7-c91dbe6073d1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5E826542</paraID>
      <start>0</start>
      <end>2</end>
      <status>modified</status>
      <modifiedWord>2.</modifiedWord>
      <trackRevisions>false</trackRevisions>
    </reviewItem>
    <reviewItem>
      <errorID>eadbb8d9-cbb4-4df8-9df7-e0a052228e7e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44B8AF5E</paraID>
      <start>0</start>
      <end>2</end>
      <status>modified</status>
      <modifiedWord>3.</modifiedWord>
      <trackRevisions>false</trackRevisions>
    </reviewItem>
    <reviewItem>
      <errorID>ec7b1b1c-23ec-4296-8dae-dfd00ed38910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6A8897C2</paraID>
      <start>0</start>
      <end>2</end>
      <status>modified</status>
      <modifiedWord>4.</modifiedWord>
      <trackRevisions>false</trackRevisions>
    </reviewItem>
    <reviewItem>
      <errorID>64ce0d86-2a28-4c32-9bfe-7512d96b676a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6A5262C6</paraID>
      <start>0</start>
      <end>2</end>
      <status>modified</status>
      <modifiedWord>5.</modifiedWord>
      <trackRevisions>false</trackRevisions>
    </reviewItem>
    <reviewItem>
      <errorID>7300f780-3962-4a1e-abf5-733166d4d9a2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5290F3E1</paraID>
      <start>0</start>
      <end>2</end>
      <status>modified</status>
      <modifiedWord>6.</modifiedWord>
      <trackRevisions>false</trackRevisions>
    </reviewItem>
    <reviewItem>
      <errorID>6fd0f17b-1610-49e7-a421-efaa4fab75d9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764A7FEC</paraID>
      <start>0</start>
      <end>2</end>
      <status>modified</status>
      <modifiedWord>7.</modifiedWord>
      <trackRevisions>false</trackRevisions>
    </reviewItem>
    <reviewItem>
      <errorID>c73f8a37-cd93-4d5e-a506-35bb5f18fe16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2469B8A</paraID>
      <start>0</start>
      <end>2</end>
      <status>modified</status>
      <modifiedWord>8.</modifiedWord>
      <trackRevisions>false</trackRevisions>
    </reviewItem>
    <reviewItem>
      <errorID>5fa5d08b-0ca7-4969-955b-8e8b35c1e9df</errorID>
      <errorWord>：</errorWord>
      <group>L1_Format</group>
      <groupName>格式问题</groupName>
      <ability>L2_HalfPunc_CN</ability>
      <abilityName>全半角检查</abilityName>
      <candidateList>
        <item>:</item>
      </candidateList>
      <explain>文本全半角错误。</explain>
      <paraID>2D959D73</paraID>
      <start>10</start>
      <end>11</end>
      <status>modified</status>
      <modifiedWord>:</modifiedWord>
      <trackRevisions>false</trackRevisions>
    </reviewItem>
    <reviewItem>
      <errorID>c5eb955c-ae62-4a76-a63c-ce64ba768038</errorID>
      <errorWord>：</errorWord>
      <group>L1_Format</group>
      <groupName>格式问题</groupName>
      <ability>L2_HalfPunc_CN</ability>
      <abilityName>全半角检查</abilityName>
      <candidateList>
        <item>:</item>
      </candidateList>
      <explain>文本全半角错误。</explain>
      <paraID>3E872379</paraID>
      <start>10</start>
      <end>11</end>
      <status>modified</status>
      <modifiedWord>:</modifiedWord>
      <trackRevisions>false</trackRevisions>
    </reviewItem>
    <reviewItem>
      <errorID>d1fee105-7779-4a3a-9c51-065e700968a9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5D896D2B</paraID>
      <start>0</start>
      <end>2</end>
      <status>modified</status>
      <modifiedWord>1.</modifiedWord>
      <trackRevisions>false</trackRevisions>
    </reviewItem>
    <reviewItem>
      <errorID>fb88551a-d283-4e7a-bc6d-68ed6aa23155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5515E866</paraID>
      <start>0</start>
      <end>2</end>
      <status>modified</status>
      <modifiedWord>2.</modifiedWord>
      <trackRevisions>false</trackRevisions>
    </reviewItem>
    <reviewItem>
      <errorID>d2e58ff8-c627-431d-976f-ff5c0cb4ecf5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6654B19A</paraID>
      <start>0</start>
      <end>2</end>
      <status>modified</status>
      <modifiedWord>3.</modifiedWord>
      <trackRevisions>false</trackRevisions>
    </reviewItem>
    <reviewItem>
      <errorID>8ce932b1-3f64-4c6e-b07e-a4a224643f06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4F2DA75A</paraID>
      <start>0</start>
      <end>2</end>
      <status>modified</status>
      <modifiedWord>4.</modifiedWord>
      <trackRevisions>false</trackRevisions>
    </reviewItem>
    <reviewItem>
      <errorID>ccc75265-0652-4e6c-b253-d167e0b0f6c9</errorID>
      <errorWord>、</errorWord>
      <group>L1_Word</group>
      <groupName>字词问题</groupName>
      <ability>L2_Typo</ability>
      <abilityName>字词错误</abilityName>
      <candidateList>
        <item>、第</item>
      </candidateList>
      <explain/>
      <paraID> 8CF3440</paraID>
      <start>23</start>
      <end>24</end>
      <status>unmodified</status>
      <modifiedWord/>
      <trackRevisions>false</trackRevisions>
    </reviewItem>
    <reviewItem>
      <errorID>afa79422-9d80-4121-a2ba-c98d262dcbc9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56EA1919</paraID>
      <start>0</start>
      <end>2</end>
      <status>modified</status>
      <modifiedWord>1.</modifiedWord>
      <trackRevisions>false</trackRevisions>
    </reviewItem>
    <reviewItem>
      <errorID>21e3b8d9-de9e-41cc-9e4d-97ade6ac6982</errorID>
      <errorWord>：</errorWord>
      <group>L1_Format</group>
      <groupName>格式问题</groupName>
      <ability>L2_HalfPunc_CN</ability>
      <abilityName>全半角检查</abilityName>
      <candidateList>
        <item>:</item>
      </candidateList>
      <explain>文本全半角错误。</explain>
      <paraID>1FC98DBC</paraID>
      <start>9</start>
      <end>10</end>
      <status>modified</status>
      <modifiedWord>:</modifiedWord>
      <trackRevisions>false</trackRevisions>
    </reviewItem>
    <reviewItem>
      <errorID>71224a1a-bb18-4c1b-b2b2-52b3eb0f22f3</errorID>
      <errorWord>：</errorWord>
      <group>L1_Format</group>
      <groupName>格式问题</groupName>
      <ability>L2_HalfPunc_CN</ability>
      <abilityName>全半角检查</abilityName>
      <candidateList>
        <item>:</item>
      </candidateList>
      <explain>文本全半角错误。</explain>
      <paraID>2D1B4AA0</paraID>
      <start>9</start>
      <end>10</end>
      <status>modified</status>
      <modifiedWord>:</modifiedWord>
      <trackRevisions>false</trackRevisions>
    </reviewItem>
    <reviewItem>
      <errorID>803e9463-7dbf-466e-bd99-e1856bbfb2e2</errorID>
      <errorWord>国标标准</errorWord>
      <group>L1_Word</group>
      <groupName>字词问题</groupName>
      <ability>L2_Typo</ability>
      <abilityName>字词错误</abilityName>
      <candidateList>
        <item>国家标准</item>
      </candidateList>
      <explain/>
      <paraID>46E25FED</paraID>
      <start>112</start>
      <end>116</end>
      <status>unmodified</status>
      <modifiedWord/>
      <trackRevisions>false</trackRevisions>
    </reviewItem>
    <reviewItem>
      <errorID>874517b7-e203-4d2d-a0a9-8e2d3b0a7f79</errorID>
      <errorWord>肉整</errorWord>
      <group>L1_Word</group>
      <groupName>字词问题</groupName>
      <ability>L2_Typo</ability>
      <abilityName>字词错误</abilityName>
      <candidateList>
        <item>完整</item>
      </candidateList>
      <explain/>
      <paraID> 9119138</paraID>
      <start>18</start>
      <end>20</end>
      <status>unmodified</status>
      <modifiedWord/>
      <trackRevisions>false</trackRevisions>
    </reviewItem>
    <reviewItem>
      <errorID>4df81e7e-51b5-49e1-890f-9ebac7139f3c</errorID>
      <errorWord>1.0千-2.0千</errorWord>
      <group>L1_Knowledge</group>
      <groupName>知识性问题</groupName>
      <ability>L2_Knowledge</ability>
      <abilityName>其他知识</abilityName>
      <candidateList>
        <item>1.0千—2.0千</item>
      </candidateList>
      <explain>1. “1.0千-2.0千”中的单位“千”仅出现在后一个数字上，容易引起歧义；根据《现代汉语标点符号数字用法规范手册》，数字表示范围两边需要使用统一的格式。2. 根据标点国标 4.13 中的规则，数字、时间或地域连接符应使用（视觉上更长的）“—”或“～”。</explain>
      <paraID>6EC7A797</paraID>
      <start>60</start>
      <end>69</end>
      <status>unmodified</status>
      <modifiedWord/>
      <trackRevisions>false</trackRevisions>
    </reviewItem>
    <reviewItem>
      <errorID>7ae7fd34-1002-4af2-a005-dde8f84e71dd</errorID>
      <errorWord>国标标准</errorWord>
      <group>L1_Word</group>
      <groupName>字词问题</groupName>
      <ability>L2_Typo</ability>
      <abilityName>字词错误</abilityName>
      <candidateList>
        <item>国家标准</item>
      </candidateList>
      <explain/>
      <paraID>3806CA52</paraID>
      <start>185</start>
      <end>189</end>
      <status>modified</status>
      <modifiedWord>国家标准</modifiedWord>
      <trackRevisions>false</trackRevisions>
    </reviewItem>
    <reviewItem>
      <errorID>fbecfdab-bdda-4b27-a57c-84fcae53171b</errorID>
      <errorWord>，</errorWord>
      <group>L1_Word</group>
      <groupName>字词问题</groupName>
      <ability>L2_Typo</ability>
      <abilityName>字词错误</abilityName>
      <candidateList>
        <item>，具</item>
      </candidateList>
      <explain/>
      <paraID>231D9F46</paraID>
      <start>59</start>
      <end>60</end>
      <status>unmodified</status>
      <modifiedWord/>
      <trackRevisions>false</trackRevisions>
    </reviewItem>
    <reviewItem>
      <errorID>c320e4ed-40a0-400d-af68-fc85ce5af066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1E642951</paraID>
      <start>0</start>
      <end>2</end>
      <status>modified</status>
      <modifiedWord>1.</modifiedWord>
      <trackRevisions>false</trackRevisions>
    </reviewItem>
    <reviewItem>
      <errorID>27f576ea-8772-410a-84ba-08fe32eee4d1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22313743</paraID>
      <start>0</start>
      <end>2</end>
      <status>modified</status>
      <modifiedWord>2.</modifiedWord>
      <trackRevisions>false</trackRevisions>
    </reviewItem>
    <reviewItem>
      <errorID>830efd3f-df3e-43c9-880b-b799b10a074a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22FFAEC9</paraID>
      <start>0</start>
      <end>2</end>
      <status>modified</status>
      <modifiedWord>3.</modifiedWord>
      <trackRevisions>false</trackRevisions>
    </reviewItem>
    <reviewItem>
      <errorID>285c6157-931b-4622-b63e-2a9a3d7d499f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60AF0A3</paraID>
      <start>0</start>
      <end>2</end>
      <status>modified</status>
      <modifiedWord>4.</modifiedWord>
      <trackRevisions>false</trackRevisions>
    </reviewItem>
    <reviewItem>
      <errorID>46af20b2-afb3-46f9-a201-64a5b8ed7dcc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3D412A9C</paraID>
      <start>0</start>
      <end>2</end>
      <status>modified</status>
      <modifiedWord>5.</modifiedWord>
      <trackRevisions>false</trackRevisions>
    </reviewItem>
    <reviewItem>
      <errorID>8b987798-77a6-4e31-af29-c587a88594ed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1876E986</paraID>
      <start>0</start>
      <end>2</end>
      <status>modified</status>
      <modifiedWord>6.</modifiedWord>
      <trackRevisions>false</trackRevisions>
    </reviewItem>
    <reviewItem>
      <errorID>6191e037-73a2-40cb-bccb-bd8d2acb6151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2A607EFC</paraID>
      <start>0</start>
      <end>2</end>
      <status>modified</status>
      <modifiedWord>7.</modifiedWord>
      <trackRevisions>false</trackRevisions>
    </reviewItem>
    <reviewItem>
      <errorID>cd592682-0cb1-4b0d-aa22-e2d82ce00673</errorID>
      <errorWord>，</errorWord>
      <group>L1_Word</group>
      <groupName>字词问题</groupName>
      <ability>L2_Typo</ability>
      <abilityName>字词错误</abilityName>
      <candidateList>
        <item>，可</item>
      </candidateList>
      <explain/>
      <paraID>369A1E95</paraID>
      <start>37</start>
      <end>38</end>
      <status>unmodified</status>
      <modifiedWord/>
      <trackRevisions>false</trackRevisions>
    </reviewItem>
    <reviewItem>
      <errorID>c6d6d346-77a1-4637-a6d3-ad8f3d7febb4</errorID>
      <errorWord>免于</errorWord>
      <group>L1_Word</group>
      <groupName>字词问题</groupName>
      <ability>L2_Typo</ability>
      <abilityName>字词错误</abilityName>
      <candidateList>
        <item>免予</item>
      </candidateList>
      <explain>存在发音相同字词的误用。</explain>
      <paraID>7042F322</paraID>
      <start>93</start>
      <end>95</end>
      <status>modified</status>
      <modifiedWord>免予</modifiedWord>
      <trackRevisions>false</trackRevisions>
    </reviewItem>
    <reviewItem>
      <errorID>7efb8ec5-6bbb-4ad8-a180-478a3ad6f3e3</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4612342C</paraID>
      <start>38</start>
      <end>42</end>
      <status>unmodified</status>
      <modifiedWord/>
      <trackRevisions>false</trackRevisions>
    </reviewItem>
    <reviewItem>
      <errorID>cca673b0-59ba-4ce7-b0f8-9d4bd49ba681</errorID>
      <errorWord>伍份</errorWord>
      <group>L1_Word</group>
      <groupName>字词问题</groupName>
      <ability>L2_Typo</ability>
      <abilityName>字词错误</abilityName>
      <candidateList>
        <item>五份</item>
      </candidateList>
      <explain>存在发音相同字词的误用。</explain>
      <paraID>5773AACF</paraID>
      <start>4</start>
      <end>6</end>
      <status>modified</status>
      <modifiedWord>五份</modifiedWord>
      <trackRevisions>false</trackRevisions>
    </reviewItem>
    <reviewItem>
      <errorID>ce060655-101b-4bd4-a5ed-4b87fc4e31be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6AF0C382</paraID>
      <start>0</start>
      <end>2</end>
      <status>modified</status>
      <modifiedWord>1.</modifiedWord>
      <trackRevisions>false</trackRevisions>
    </reviewItem>
    <reviewItem>
      <errorID>785b9cd2-aa57-45be-8890-b5735909642a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75C20CFB</paraID>
      <start>0</start>
      <end>2</end>
      <status>modified</status>
      <modifiedWord>2.</modifiedWord>
      <trackRevisions>false</trackRevisions>
    </reviewItem>
    <reviewItem>
      <errorID>6e9db608-af17-4aa6-8e7b-b1a8a1692f98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45EB758C</paraID>
      <start>0</start>
      <end>2</end>
      <status>modified</status>
      <modifiedWord>3.</modifiedWord>
      <trackRevisions>false</trackRevisions>
    </reviewItem>
    <reviewItem>
      <errorID>1a6d8fd5-1a17-4572-a1ce-1e789bbeda1c</errorID>
      <errorWord>按《中华人民共和国</errorWord>
      <group>L1_Political</group>
      <groupName>政治性问题</groupName>
      <ability>L2_Unpolitical</ability>
      <abilityName>政治敏感错误</abilityName>
      <candidateList>
        <item>按照《中华人民共和国</item>
      </candidateList>
      <explain/>
      <paraID>6381C15F</paraID>
      <start>22</start>
      <end>31</end>
      <status>unmodified</status>
      <modifiedWord/>
      <trackRevisions>false</trackRevisions>
    </reviewItem>
    <reviewItem>
      <errorID>c1f257c2-2321-451b-a2a9-dd6eb89700e2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3E4D39EF</paraID>
      <start>0</start>
      <end>2</end>
      <status>modified</status>
      <modifiedWord>1.</modifiedWord>
      <trackRevisions>false</trackRevisions>
    </reviewItem>
    <reviewItem>
      <errorID>0982b563-0475-4c71-9d2e-a1f28c3bcdcc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561271E9</paraID>
      <start>0</start>
      <end>2</end>
      <status>modified</status>
      <modifiedWord>2.</modifiedWord>
      <trackRevisions>false</trackRevisions>
    </reviewItem>
    <reviewItem>
      <errorID>fc245899-eec3-4662-8365-c97ae9f9869a</errorID>
      <errorWord>司</errorWord>
      <group>L1_Word</group>
      <groupName>字词问题</groupName>
      <ability>L2_Typo</ability>
      <abilityName>字词错误</abilityName>
      <candidateList>
        <item>司在</item>
      </candidateList>
      <explain/>
      <paraID>1412BB41</paraID>
      <start>41</start>
      <end>42</end>
      <status>unmodified</status>
      <modifiedWord/>
      <trackRevisions>false</trackRevisions>
    </reviewItem>
    <reviewItem>
      <errorID>f11bb9d9-5b25-4b84-90bd-3118cc883786</errorID>
      <errorWord>做出</errorWord>
      <group>L1_Word</group>
      <groupName>字词问题</groupName>
      <ability>L2_Typo</ability>
      <abilityName>字词错误</abilityName>
      <candidateList>
        <item>作出</item>
      </candidateList>
      <explain/>
      <paraID>1412BB41</paraID>
      <start>273</start>
      <end>275</end>
      <status>modified</status>
      <modifiedWord>作出</modifiedWord>
      <trackRevisions>false</trackRevisions>
    </reviewItem>
    <reviewItem>
      <errorID>001fde68-6799-45ba-8a6f-aa4c9dc63d33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45C4CE6D</paraID>
      <start>0</start>
      <end>2</end>
      <status>modified</status>
      <modifiedWord>1.</modifiedWord>
      <trackRevisions>false</trackRevisions>
    </reviewItem>
    <reviewItem>
      <errorID>42a1187b-d338-4973-846e-1528e88ebc31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7875F36</paraID>
      <start>0</start>
      <end>2</end>
      <status>modified</status>
      <modifiedWord>2.</modifiedWord>
      <trackRevisions>false</trackRevisions>
    </reviewItem>
    <reviewItem>
      <errorID>a0c791db-b96e-43c3-bafc-8dbb91867359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535E5A2</paraID>
      <start>0</start>
      <end>2</end>
      <status>modified</status>
      <modifiedWord>3.</modifiedWord>
      <trackRevisions>false</trackRevisions>
    </reviewItem>
    <reviewItem>
      <errorID>dc5290d9-f820-419c-bb0a-0a673725569e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1AE7C43D</paraID>
      <start>0</start>
      <end>2</end>
      <status>modified</status>
      <modifiedWord>4.</modifiedWord>
      <trackRevisions>false</trackRevisions>
    </reviewItem>
    <reviewItem>
      <errorID>a7526d3c-bf34-4cf1-a259-26437240e478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6C02988E</paraID>
      <start>0</start>
      <end>2</end>
      <status>modified</status>
      <modifiedWord>5.</modifiedWord>
      <trackRevisions>false</trackRevisions>
    </reviewItem>
    <reviewItem>
      <errorID>d2df5a22-9555-46eb-93a5-42fdd32a8ae2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7BA27771</paraID>
      <start>0</start>
      <end>2</end>
      <status>modified</status>
      <modifiedWord>6.</modifiedWord>
      <trackRevisions>false</trackRevisions>
    </reviewItem>
    <reviewItem>
      <errorID>dcbf9eea-3ed4-4b9f-8f98-202e44ef0a97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94A82A5</paraID>
      <start>0</start>
      <end>2</end>
      <status>modified</status>
      <modifiedWord>7.</modifiedWord>
      <trackRevisions>false</trackRevisions>
    </reviewItem>
    <reviewItem>
      <errorID>fbe2f14e-aa0d-4a98-a88c-909dbd0d7526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18965EE5</paraID>
      <start>0</start>
      <end>2</end>
      <status>modified</status>
      <modifiedWord>8.</modifiedWord>
      <trackRevisions>false</trackRevisions>
    </reviewItem>
    <reviewItem>
      <errorID>4db83983-9072-4ae6-8261-4e894aa7197a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14776C83</paraID>
      <start>0</start>
      <end>2</end>
      <status>modified</status>
      <modifiedWord>9.</modifiedWord>
      <trackRevisions>false</trackRevisions>
    </reviewItem>
    <reviewItem>
      <errorID>de900377-8be4-4b4a-ac3e-d4ca458b8e95</errorID>
      <errorWord>并做</errorWord>
      <group>L1_Word</group>
      <groupName>字词问题</groupName>
      <ability>L2_Typo</ability>
      <abilityName>字词错误</abilityName>
      <candidateList>
        <item>并作</item>
      </candidateList>
      <explain/>
      <paraID>3469CAF2</paraID>
      <start>32</start>
      <end>34</end>
      <status>modified</status>
      <modifiedWord>并作</modifiedWord>
      <trackRevisions>false</trackRevisions>
    </reviewItem>
    <reviewItem>
      <errorID>5dcc6cae-83d3-475e-9d5e-b288ad05dbd3</errorID>
      <errorWord>)</errorWord>
      <group>L1_Format</group>
      <groupName>格式问题</groupName>
      <ability>L2_HalfPunc_CN</ability>
      <abilityName>全半角检查</abilityName>
      <candidateList>
        <item>）</item>
      </candidateList>
      <explain>文本全半角错误。</explain>
      <paraID>5792B1DB</paraID>
      <start>48</start>
      <end>49</end>
      <status>modified</status>
      <modifiedWord>）</modifiedWord>
      <trackRevisions>false</trackRevisions>
    </reviewItem>
    <reviewItem>
      <errorID>e969203d-3965-4bf4-b71b-af1ebb0d18a2</errorID>
      <errorWord>(</errorWord>
      <group>L1_Format</group>
      <groupName>格式问题</groupName>
      <ability>L2_HalfPunc_CN</ability>
      <abilityName>全半角检查</abilityName>
      <candidateList>
        <item>（</item>
      </candidateList>
      <explain>文本全半角错误。</explain>
      <paraID>5792B1DB</paraID>
      <start>58</start>
      <end>59</end>
      <status>modified</status>
      <modifiedWord>（</modifiedWord>
      <trackRevisions>false</trackRevisions>
    </reviewItem>
    <reviewItem>
      <errorID>d427c271-cbd4-4a09-b6d0-9df81b88085a</errorID>
      <errorWord>)</errorWord>
      <group>L1_Format</group>
      <groupName>格式问题</groupName>
      <ability>L2_HalfPunc_CN</ability>
      <abilityName>全半角检查</abilityName>
      <candidateList>
        <item>）</item>
      </candidateList>
      <explain>文本全半角错误。</explain>
      <paraID>5792B1DB</paraID>
      <start>74</start>
      <end>75</end>
      <status>modified</status>
      <modifiedWord>）</modifiedWord>
      <trackRevisions>false</trackRevisions>
    </reviewItem>
    <reviewItem>
      <errorID>3294c70e-1ea6-4ae3-9d3c-3fd9e12018ef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5488C73</paraID>
      <start>0</start>
      <end>2</end>
      <status>modified</status>
      <modifiedWord>2.</modifiedWord>
      <trackRevisions>false</trackRevisions>
    </reviewItem>
    <reviewItem>
      <errorID>bb7d4e8f-914f-4c4c-a974-7b2b8c939daf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70E39BAD</paraID>
      <start>0</start>
      <end>2</end>
      <status>modified</status>
      <modifiedWord>2.</modifiedWord>
      <trackRevisions>false</trackRevisions>
    </reviewItem>
    <reviewItem>
      <errorID>1637a528-3185-44fa-83ae-3e0a8fa005cb</errorID>
      <errorWord>不须</errorWord>
      <group>L1_Word</group>
      <groupName>字词问题</groupName>
      <ability>L2_Typo</ability>
      <abilityName>字词错误</abilityName>
      <candidateList>
        <item>无需</item>
      </candidateList>
      <explain>同“无须”。</explain>
      <paraID>4BA8B14A</paraID>
      <start>41</start>
      <end>43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9052C8-6E39-4FEF-AE68-DFE6F8BFA2C2}">
  <ds:schemaRefs/>
</ds:datastoreItem>
</file>

<file path=customXml/itemProps3.xml><?xml version="1.0" encoding="utf-8"?>
<ds:datastoreItem xmlns:ds="http://schemas.openxmlformats.org/officeDocument/2006/customXml" ds:itemID="{74bedf91-b85e-4124-a850-0a73be09d66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63</Pages>
  <Words>8729</Words>
  <Characters>9519</Characters>
  <TotalTime>96</TotalTime>
  <ScaleCrop>false</ScaleCrop>
  <LinksUpToDate>false</LinksUpToDate>
  <CharactersWithSpaces>9533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WPS_1656382356</cp:lastModifiedBy>
  <dcterms:modified xsi:type="dcterms:W3CDTF">2026-06-03T04:01:18Z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FDE2D219354A4E468614EAF249ECF5C9_13</vt:lpwstr>
  </property>
  <property fmtid="{D5CDD505-2E9C-101B-9397-08002B2CF9AE}" pid="4" name="commondata">
    <vt:lpwstr>eyJoZGlkIjoiMTI5OTQ5ZTkyOTZlMjBlYzJmZGMzNDNjMWMyNGU2ZTYifQ==</vt:lpwstr>
  </property>
  <property fmtid="{D5CDD505-2E9C-101B-9397-08002B2CF9AE}" pid="5" name="KSOTemplateDocerSaveRecord">
    <vt:lpwstr>eyJoZGlkIjoiODY5YmQ3MDRlODIwM2Q5YzM5ZmIxNDljODJjZDI1ODkiLCJ1c2VySWQiOiIxMzg4MTA3ODg3In0=</vt:lpwstr>
  </property>
</Properties>
</file>